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d332" w14:textId="763d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23 декабря 2016 года № 60 "О бюджете Уланского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30 марта 2017 года № 85. Зарегистрировано Департаментом юстиции Восточно-Казахстанской области 10 апреля 2017 года № 4945.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марта 2017 года № 9/98-VI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09 декабря 2016 года № 8/75-VI "Об областном бюджете на 2017-2019 годы" (зарегистрировано в Реестре государственной регистрации нормативных правовых актов за № 4912),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23 декабря 2016 года № 60 "О бюджете Уланского района на 2017-2019 годы" (зарегистрировано в Реестре государственной регистрации нормативных правовых актов за номером 4800, опубликовано в газете "Уланские зори" от 27 января 2017 года № 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4697286,1 тысячи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1061236,0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6000,0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131624,0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3498426,1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4384312,0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201317,0 тысячи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431716,0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230399,0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111657,1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- 111657,1 тысяч тенге".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Бережной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Сыдыков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434"/>
        <w:gridCol w:w="782"/>
        <w:gridCol w:w="5272"/>
        <w:gridCol w:w="4031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4697286,1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1061236,0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522536,0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522536,0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131624,0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121624,0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121624,0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3498426,1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3498426,1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3498426,1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199365,1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280261,0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569"/>
        <w:gridCol w:w="1199"/>
        <w:gridCol w:w="1199"/>
        <w:gridCol w:w="5516"/>
        <w:gridCol w:w="29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прграмм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4384312,0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416778,0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345441,0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2706707,3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317588,0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317588,0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2297381,3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2181442,0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2078326,0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пособия на детей до 18 лет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Өрлеу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241518,0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241518,0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316100,1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297023,1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(или)строительство, реконструкция жилья коммунального жилищного фонда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(или)обустройство инженерно-коммуникационной инфраструктуры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областноо значения) по различным видам спорта на областных спортивных соревнованиях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33052,7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(или)строительство, реконструкция жилья коммунального жилищного фонда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111657,1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-111657,1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