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6b0edf" w14:textId="56b0ed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квоте рабочих мест для инвалидов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Тарбагатайского района Восточно-Казахстанской области от 28 июня 2017 года № 254. Зарегистрировано Департаментом юстиции Восточно-Казахстанской области 24 июля 2017 года № 5135. Утратило силу постановлением акимата Тарбагатайского района Восточно-Казахстанской области от 27 мая 2019 года № 203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акимата Тарбагатайского района Восточно-Казахстанской области от 27.05.2019 </w:t>
      </w:r>
      <w:r>
        <w:rPr>
          <w:rFonts w:ascii="Times New Roman"/>
          <w:b w:val="false"/>
          <w:i w:val="false"/>
          <w:color w:val="ff0000"/>
          <w:sz w:val="28"/>
        </w:rPr>
        <w:t>№ 203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6) </w:t>
      </w:r>
      <w:r>
        <w:rPr>
          <w:rFonts w:ascii="Times New Roman"/>
          <w:b w:val="false"/>
          <w:i w:val="false"/>
          <w:color w:val="000000"/>
          <w:sz w:val="28"/>
        </w:rPr>
        <w:t>статьи 9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6 апреля 2016 года "О занятости населения", подпунктом 1) </w:t>
      </w:r>
      <w:r>
        <w:rPr>
          <w:rFonts w:ascii="Times New Roman"/>
          <w:b w:val="false"/>
          <w:i w:val="false"/>
          <w:color w:val="000000"/>
          <w:sz w:val="28"/>
        </w:rPr>
        <w:t>статьи 31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13 апреля 2005 года "О социальной защите инвалидов в Республике Казахстан", в целях оказания содействия занятости инвалидов акимат Тарбагатайского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Установить квоту рабочих мест для инвалидов в размере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от численности рабочих мест без учета рабочих мест на тяжелых работах, работах с вредными, опасными условиями труда.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данного постановления возложить на заместителя акима района Е. Сабырбаева.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Исполняющий обязанности акима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К. Мауадинов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постановлению акимата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Тарбагатайского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"28" июня 2017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254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Размер квоты рабочих мест для инвалидов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590"/>
        <w:gridCol w:w="5710"/>
      </w:tblGrid>
      <w:tr>
        <w:trPr>
          <w:trHeight w:val="30" w:hRule="atLeast"/>
        </w:trPr>
        <w:tc>
          <w:tcPr>
            <w:tcW w:w="6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 организации</w:t>
            </w:r>
          </w:p>
        </w:tc>
        <w:tc>
          <w:tcPr>
            <w:tcW w:w="5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Размер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квот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ы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%</w:t>
            </w:r>
          </w:p>
        </w:tc>
      </w:tr>
      <w:tr>
        <w:trPr>
          <w:trHeight w:val="30" w:hRule="atLeast"/>
        </w:trPr>
        <w:tc>
          <w:tcPr>
            <w:tcW w:w="6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пятидесяти до ста человек</w:t>
            </w:r>
          </w:p>
        </w:tc>
        <w:tc>
          <w:tcPr>
            <w:tcW w:w="5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ста одного до двухсот пятидесяти человек</w:t>
            </w:r>
          </w:p>
        </w:tc>
        <w:tc>
          <w:tcPr>
            <w:tcW w:w="5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6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свыше двухсот пятидесяти одного человека</w:t>
            </w:r>
          </w:p>
        </w:tc>
        <w:tc>
          <w:tcPr>
            <w:tcW w:w="5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