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55ddf8" w14:textId="d55ddf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маслихата Зыряновского района от 23 декабря 2016 года № 11/2-VI "О бюджете Зыряновского района на 2017-2019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Зыряновского района Восточно-Казахстанской области от 31 июля 2017 года № 20/2-VI. Зарегистрировано Департаментом юстиции Восточно-Казахстанской области 10 августа 2017 года № 5163. Утратило силу решением маслихата района Алтай Восточно-Казахстанской области от 26 февраля 2019 года № 45/3-VI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маслихата района Алтай Восточно-Казахстанской области от 26.02.2019 </w:t>
      </w:r>
      <w:r>
        <w:rPr>
          <w:rFonts w:ascii="Times New Roman"/>
          <w:b w:val="false"/>
          <w:i w:val="false"/>
          <w:color w:val="ff0000"/>
          <w:sz w:val="28"/>
        </w:rPr>
        <w:t>№ 45/3-VI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статьями 106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109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 подпунктом 1)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на основании </w:t>
      </w:r>
      <w:r>
        <w:rPr>
          <w:rFonts w:ascii="Times New Roman"/>
          <w:b w:val="false"/>
          <w:i w:val="false"/>
          <w:color w:val="000000"/>
          <w:sz w:val="28"/>
        </w:rPr>
        <w:t>решения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Восточно-Казахстанского областного маслихата от 12 июля 2017 года №12/123-VI "О внесении изменений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Восточно-Казахстанского областного маслихата от 9 декабря 2016 года № 8/75-VI "Об областном бюджете на 2017-2019 годы" (зарегистрировано в Реестре государственной регистрации нормативных правовых актов за № 5128), маслихат Зыряновского района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Зыряновского района от 23 декабря 2016 года № 11/2-VI "О бюджете Зыряновского района на 2017-2019 годы" (зарегистрировано в Реестре государственной регистрации нормативных правовых актов за № 4817, опубликовано 19 января 2017 года в газете "Пульс Зыряновска - Көктас таңы", № 3) следующие изменения: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 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 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"1.Утвердить бюджет Зыряновского района на 2017-2019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1,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2017 год в следующих объемах: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7653919,3 тысяч тенге, в том числе: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2850922,0 тысяч тенге;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22598,0 тысяч тенге;</w:t>
      </w:r>
    </w:p>
    <w:bookmarkEnd w:id="6"/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93100,0 тысяч тенге;</w:t>
      </w:r>
    </w:p>
    <w:bookmarkEnd w:id="7"/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4687299,3 тысяч тенге;</w:t>
      </w:r>
    </w:p>
    <w:bookmarkEnd w:id="8"/>
    <w:bookmarkStart w:name="z1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7786016,5 тысяч тенге;</w:t>
      </w:r>
    </w:p>
    <w:bookmarkEnd w:id="9"/>
    <w:bookmarkStart w:name="z11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17359,0 тысяч тенге, в том числе:</w:t>
      </w:r>
    </w:p>
    <w:bookmarkEnd w:id="10"/>
    <w:bookmarkStart w:name="z12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23825,0 тысяч тенге;</w:t>
      </w:r>
    </w:p>
    <w:bookmarkEnd w:id="11"/>
    <w:bookmarkStart w:name="z13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6466,0 тысяч тенге;</w:t>
      </w:r>
    </w:p>
    <w:bookmarkEnd w:id="12"/>
    <w:bookmarkStart w:name="z14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тысяч тенге, в том числе:</w:t>
      </w:r>
    </w:p>
    <w:bookmarkEnd w:id="13"/>
    <w:bookmarkStart w:name="z15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0,0 тысяч тенге;</w:t>
      </w:r>
    </w:p>
    <w:bookmarkEnd w:id="14"/>
    <w:bookmarkStart w:name="z16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0,0 тысяч тенге;</w:t>
      </w:r>
    </w:p>
    <w:bookmarkEnd w:id="15"/>
    <w:bookmarkStart w:name="z17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-149456,2 тысяч тенге;</w:t>
      </w:r>
    </w:p>
    <w:bookmarkEnd w:id="16"/>
    <w:bookmarkStart w:name="z18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149456,2 тысяч тенге.";</w:t>
      </w:r>
    </w:p>
    <w:bookmarkEnd w:id="17"/>
    <w:bookmarkStart w:name="z19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 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18"/>
    <w:bookmarkStart w:name="z20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2017 года.</w:t>
      </w:r>
    </w:p>
    <w:bookmarkEnd w:id="1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Мангулова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Зыряновского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Л. Гречушникова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Зыряновского 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31 июля 2017 года № 20/2-VI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Зыряновского 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23 декабря 2016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11/2-VI</w:t>
            </w:r>
          </w:p>
        </w:tc>
      </w:tr>
    </w:tbl>
    <w:bookmarkStart w:name="z23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района на 2017 год</w:t>
      </w:r>
    </w:p>
    <w:bookmarkEnd w:id="2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63"/>
        <w:gridCol w:w="1228"/>
        <w:gridCol w:w="791"/>
        <w:gridCol w:w="5338"/>
        <w:gridCol w:w="408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08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доходов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</w:t>
            </w:r>
          </w:p>
        </w:tc>
        <w:tc>
          <w:tcPr>
            <w:tcW w:w="4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7653919,3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2850922,0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1076447,0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Индивидуальный подоходный налог </w:t>
            </w:r>
          </w:p>
        </w:tc>
        <w:tc>
          <w:tcPr>
            <w:tcW w:w="4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1076447,0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4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760000,0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4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805059,0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4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474297,0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134444,0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4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195158,0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4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1160,0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4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188916,0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4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7289,0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4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107000,0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4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73458,0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игорный бизнес</w:t>
            </w:r>
          </w:p>
        </w:tc>
        <w:tc>
          <w:tcPr>
            <w:tcW w:w="4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1169,0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4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20500,0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4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20500,0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4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22598,0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4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15259,0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4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4120,0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5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4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11139,0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4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7339,0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4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7339,0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4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93100,0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4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67700,0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4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67700,0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4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25400,0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4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25000,0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4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400,0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4687299,3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Трансферты из вышестоящих органов государственного управления </w:t>
            </w:r>
          </w:p>
        </w:tc>
        <w:tc>
          <w:tcPr>
            <w:tcW w:w="4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4687299,3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4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4687299,3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90"/>
        <w:gridCol w:w="573"/>
        <w:gridCol w:w="1209"/>
        <w:gridCol w:w="1209"/>
        <w:gridCol w:w="5462"/>
        <w:gridCol w:w="295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9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расходов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Затраты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7786016,5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526132,5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398245,0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20233,0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20233,0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120104,0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119662,0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257908,0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252708,0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5200,0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Финансовая деятельность 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35359,0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35359,0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33921,2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437,8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статистическая деятельность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28803,0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28803,0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в области формирования и развития экономической политики, системы государственного планирования 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28803,0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63725,5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образования, физической культуры и спорта района (города областного значения)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23178,0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образования, физической культуры и спорта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23178,0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26238,0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транспорта, автомобильных дорог и жилищной инспекции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26238,0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промышленности района (города областного значения)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14309,5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промышленности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14309,5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49862,0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25569,0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25569,0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25569,0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24293,0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24293,0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24293,0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15093,0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общественного порядка и безопасности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15093,0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3096,0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3096,0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регистрации актов гражданского состояния района (города областного значения)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11997,0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регистрации актов гражданского состояния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11997,0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3841542,7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556445,0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образования, физической культуры и спорта района (города областного значения)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556445,0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255441,0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301004,0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3102161,7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2118,0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школы и обратно в сельской местности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2118,0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образования, физической культуры и спорта района (города областного значения)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3100043,7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2815862,7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129378,0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154803,0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182936,0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образования, физической культуры и спорта района (города областного значения)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182936,0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67304,0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46412,0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Выплата единовременных денежных средств казахстанским гражданам, усыновившим (удочерившим) ребенка (детей)-сироту и ребенка (детей), оставшегося без попечения родителей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68855,0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601789,0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37406,0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19291,0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2100,0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пособия на детей до 18 лет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Внедрение обусловленной денежной помощи по проекту "Өрлеу"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12691,0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образования, физической культуры и спорта района (города областного значения)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18115,0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18115,0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518378,0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518378,0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111439,0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11214,0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6561,0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76187,0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3011,0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адаптация лиц, не имеющих определенного местожительства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66230,0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101240,0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Территориальные центры социального обслуживания пенсионеров и инвалидов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72373,0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44362,0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25761,0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46005,0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46005,0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41336,0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1406,0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3263,0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1388596,1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973710,0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972310,0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Проектирование и (или) строительство, реконструкция жилья коммунального жилищного фонда 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498362,0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473948,0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407295,4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407295,4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эксплуатации тепловых сетей, находящихся в коммунальной собственности районов (городов областного значения)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23651,1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168033,0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4218,3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211393,0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7590,7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3052,0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 и озеленение населенных пунктов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4538,7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4538,7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303656,0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139142,0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политики, культуры и развития языков района (города областного значения)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139142,0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Поддержка культурно-досуговой работы 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139142,0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8778,0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образования, физической культуры и спорта района (города областного значения)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8778,0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массового спорта и национальных видов спорта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1107,0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1148,0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6523,0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110901,0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политики, культуры и развития языков района (города областного значения)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110901,0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проведению государственной информационной политики 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10636,0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81912,0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18353,0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Туризм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13255,0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туризма района (города областного значения)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13255,0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туризма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13255,0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31580,0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политики, культуры и развития языков района (города областного значения)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31580,0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граждан, развития языков и культуры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24493,0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7087,0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102258,0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80058,0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26488,0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26488,0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53570,0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сфере ветеринарии 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20538,0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скотомогильников (биотермических ям)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1236,0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856,0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ветеринарных мероприятий по энзоотическим болезням животных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4222,0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по идентификации сельскохозяйственных животных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9089,0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17629,0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17469,0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17469,0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16469,0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Землеустройство, проводимое при установлении границ районов, городов областного значения, районного значения, сельских округов, поселков, сел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4731,0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4731,0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Реализация мер по оказанию социальной поддержки специалистов 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4731,0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15856,0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15856,0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15856,0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 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15856,0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314646,3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314646,3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округах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87146,3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28790,0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улиц населенных пунктов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58356,3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227500,0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27184,0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200316,0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350063,6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350063,6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26987,6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26987,6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294403,0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085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бюджетных инвестиционных проектов в моногородах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294403,0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28673,0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085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бюджетных инвестиционных проектов в моногородах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28673,0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276487,3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276487,3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276487,3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65448,0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органам местного самоуправления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156937,0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54102,3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кредитование: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17359,0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23825,0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23825,0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23825,0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23825,0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для реализации мер социальной поддержки специалистов 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23825,0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6466,0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6466,0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6466,0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-149456,2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149456,2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23824,0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23824,0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23824,0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6466,0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6466,0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6466,0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6466,0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132098,2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132098,2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132098,2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