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11df9" w14:textId="9111d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Зыряновского района от 23 декабря 2016 года № 11/2-VI "О бюджете Зыряновского района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Зыряновского района Восточно-Казахстанской области от 31 марта 2017 года № 16/2-VI. Зарегистрировано Департаментом юстиции Восточно-Казахстанской области 17 апреля 2017 года № 4961. Утратило силу решением маслихата района Алтай Восточно-Казахстанской области от 26 февраля 2019 года № 45/3-VI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Алтай Восточно-Казахстанской области от 26.02.2019 </w:t>
      </w:r>
      <w:r>
        <w:rPr>
          <w:rFonts w:ascii="Times New Roman"/>
          <w:b w:val="false"/>
          <w:i w:val="false"/>
          <w:color w:val="ff0000"/>
          <w:sz w:val="28"/>
        </w:rPr>
        <w:t>№ 45/3-VI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10 марта 2017 года № 9/98-VI "О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9 декабря 2016 года № 8/75-VI "Об областном бюджете на 2017-2019 годы" (зарегистрировано в Реестре государственной регистрации нормативных правовых актов за № 4912), маслихат Зыряновского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Зыряновского района от 23 декабря 2016 года № 11/2-VI "О бюджете Зыряновского района на 2017-2019 годы" (зарегистрировано в Реестре государственной регистрации нормативных правовых актов за № 4817, опубликовано 19 января 2017 года в газете "Пульс! Зыряновска - Көктас таңы", № 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"1.Утвердить бюджет Зыряновского района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7205419 тысяч тенге, в том числе: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2850922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22598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38900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4292999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7337516,2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17359 тысяч тенге, в том числе: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23825 тысяч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6466 тысяч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-149456,2 тысяч тенге;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149456,2 тысяч тенге.";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Фаустов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Зыряновского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марта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11/2-VI</w:t>
            </w:r>
          </w:p>
        </w:tc>
      </w:tr>
    </w:tbl>
    <w:bookmarkStart w:name="z2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2017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3"/>
        <w:gridCol w:w="1228"/>
        <w:gridCol w:w="791"/>
        <w:gridCol w:w="5338"/>
        <w:gridCol w:w="408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7205419,0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2850922,0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1076447,0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1076447,0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760000,0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805059,0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474297,0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134444,0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195158,0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188916,0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7289,0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73458,0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22598,0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15259,0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11139,0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7339,0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7339,0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4292999,0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4292999,0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4292999,0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0"/>
        <w:gridCol w:w="573"/>
        <w:gridCol w:w="1209"/>
        <w:gridCol w:w="1209"/>
        <w:gridCol w:w="5462"/>
        <w:gridCol w:w="29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7337516,2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514477,1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384220,0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110929,0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110929,0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253458,0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251758,0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Финансовая деятельность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33921,2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66095,1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образования, физической культуры и спорта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14079,1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14079,1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3718124,7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556445,0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556445,0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255441,0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301004,0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3025245,7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3023127,7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2738946,7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129378,0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154803,0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136434,0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136434,0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571773,0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489033,0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489033,0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77851,0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80359,0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66731,0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101240,0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44362,0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1203854,1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974380,0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972310,0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 и (или) строительство, реконструкция жилья коммунального жилищного фонда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503830,0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468480,0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224474,1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224474,1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876,8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216502,0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306853,0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139142,0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139142,0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139142,0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110403,0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110403,0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81912,0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туризма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101776,0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79626,0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53538,0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228006,0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228006,0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200316,0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200316,0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340076,0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340076,0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294403,0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294403,0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276487,3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276487,3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276487,3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65448,0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156937,0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54102,3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кредитование: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-149456,2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149456,2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132098,2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132098,2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132098,2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