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2fe1" w14:textId="6d62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Зайсанского района Восточно-Казахстанской области",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Зайсанского районного акимата Восточно-Казахстанской области от 27 марта 2017 года № 162. Зарегистрировано Департаментом юстиции Восточно-Казахстанской области 18 апреля 2017 года № 4973. Утратило силу постановлением акимата Зайсанского района Восточно-Казахстанской области от 4 марта 2019 года № 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Зайсанского района Восточно-Казахстанской области от 04.03.2019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номером 14637),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Зайсанского района Восточно-Казахстанской области", исполнительных органов, финансируемых из местного бюджета.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акимата возложить на руководителя аппарата акима района Андырбаеву С.М.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Зайсанского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Касымжанов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от "27" марта 2017 года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Зайсанского района Восточно-Казахстанской области"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Методика оценки деятельности административных государственных служащих корпуса "Б" государственного учреждения "Аппарат акима Зайсанского района Восточно-Казахстанской области",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в государственном учреждении "Аппарат акима Зайсанского района" (далее – служащие корпуса "Б").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(далее–оценка) проводится для определения эффективности и качества их работы.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районных исполнительных органов, финансируемых из местного бюджета, оценка проводится акимом района, либо по его уполномочию одним из его заместителей.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3.Подготовка к проведению оценки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6"/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6"/>
    <w:bookmarkStart w:name="z7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90"/>
    <w:bookmarkStart w:name="z9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41. Служащий корпуса "Б" вправе обжаловать результаты оценки в суде.</w:t>
      </w:r>
    </w:p>
    <w:bookmarkEnd w:id="95"/>
    <w:bookmarkStart w:name="z9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района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области",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10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4"/>
    <w:bookmarkStart w:name="z10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_______________________________________________________год 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служащего: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структурного подразделения служащего: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целевых показателей составляет не более четырех, из них не менее половины измеримых.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района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области",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11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2"/>
    <w:bookmarkStart w:name="z11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____________________квартал ____ года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района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области",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12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9"/>
    <w:bookmarkStart w:name="z12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 год 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служащего:_____________________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служащего:____________________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Оценка выполнения индивидуального плана: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района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области",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13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25"/>
    <w:bookmarkStart w:name="z13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</w:p>
    <w:bookmarkEnd w:id="126"/>
    <w:bookmarkStart w:name="z13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 (квартал и (или) год)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__________________________ Дата: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 Дата: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Комиссии: ____________________________ Дата: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