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f034" w14:textId="9caf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Бегенского сельского округа от 30 марта 2016 года №1 "Об установлении ограничительных мероприятий в селе Бегень и в крестьянском хозяйстве "Ерганат" на животноводческой летней точке Бегенского сельского округа Бескарагайского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Восточно-Казахстанской области от 10 марта 2017 года № 1. Зарегистрировано Департаментом юстиции Восточно-Казахстанской области 7 апреля 2017 года № 4937. Утратило силу - решением акима Бегенского сельского округа Бескарагайского района Восточно-Казахстанской области от 12 мая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Бегенского сельского округа Бескарагайского района Восточно-Казахстанской области от 12.05.2017 № 2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руководителя Бескарагайской районной территориальной инспекции Комитета ветеринарного контроля и надзора от 14 октября 2016 года за № 273, аким Бегенского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Бегенского сельского округа от 30 марта 2016 года № 1 "Об установлении ограничительных мероприятий в селе Бегень и в крестьянском хозяйстве "Ерганат" на животноводческой летней точке Бегенского сельского округа Бескарагайского района" (опубликованное в районной газете "Бесқарагай тынысы" 7 мая 2016 года № 40, зарегистрировано в Реестре государственной регистрации нормативных правовых актов 25 апреля 2016 года № 4515)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ограничительных мероприятий в селе Бегень Бегенского сельского округа Бескарагайского района".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вышеуказанного решения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ограничительных мероприятий в селе Бегень Бегенского сельского округа Бескарагайского района, в связи с выявлением болезни бруцеллеза крупного рогатого скота".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Бегенского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Асылгожин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