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e8f0" w14:textId="774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земельного налога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ноября 2017 года № 16/3-VI. Зарегистрировано Департаментом юстиции Восточно-Казахстанской области 8 декабря 2017 года № 5324. Утратило силу - решением Бескарагайского районного маслихата Восточно-Казахстанской области от 5 апреля 2018 года № 22/8-VI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22/8-VI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проект (схему) зонирования земель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поправочный коэффициент к базовым налоговым ставкам на земельные участки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Бескарагайского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16/3-VI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 на земельные участки Бескарагайского района  (кроме земель сельских населенных пунктов)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700"/>
        <w:gridCol w:w="873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 к базовым ставкам земельного налога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1.3-1.5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участок Балапан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Бескарагайский с/о,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 - 1.31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 участок Балапан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Карабасский с/о, - 1.38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05-240-031 Канонерский с/о, -1.38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 Глуховский с/о, - 1.5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Карабасский с/о, участок за лесом – 1.26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05-240-027 Долонский с/о, бывший свх.Долонский, -1.24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0.9-1.1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бывший колхоз.им 50-летия СССР - 0.92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Ерназаровский с/о, бывший свх.Бескарагайский –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05-240-009 Бегенский с/о – 1.05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Бескарагайский с/о, участок Бурас - 1.09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Карабасский с/о - 1.0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05-240-022 Жетижарский с/о, бывший свх. Семиярский – 0.92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 Жетижарский с/о, бывший свх Лесной – 0.92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0.7-0.9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Ерназаровский с/о, быв.свх.Бескарагайский,участок 2 – 0.73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Карабасский с/о, участок Кубулек – 0.88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 Долонский с/о, бывший свх. им. А.Кашаубаева - 0.74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участок Саргамыс- 0.5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 участок Грачи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05-240-023 Жетижарский с/о, бывший свх.Кривинский - 0.69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05-240-027 Долонский с/о, участок Черемшанский - 0.5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 Глуховский с/о, участок Карагайлы -0.5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16/3-VI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земельные участки сельских населенных пунктов Бескарагайского района Восточно-Казахстанской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4936"/>
        <w:gridCol w:w="5774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 к базовым ставкам земельного налога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1.3-1.5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с.Бескарагай 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Карагайлы – 1.34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с.М-Владимировка - 1.46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с.Канонерка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с.Глуховка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с.Стеклянка - 1.49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с.Джеланды – 1.42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с.Старая Крепость – 1.49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с.Ерназар - 1.12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с.Башкуль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с.Бегень - 1.22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с.Карабас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с.Жетижар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с.Долонь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с.Белокаменка – 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с.Бирлик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0.9-1.1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с.Коянбай – 0.93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с.Букебай – 1.01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с.Бозтал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с.Ондирис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с.Карамурза – 0.97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с.Карабаш – 1.06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0.7-0.9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с.Морозовский лесхоз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с.Бегенский лесхоз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с.Лесное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с.Мостик – 0.78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Чаган – 0.83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0.5-0.7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с.Жандос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с.Донгулек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с.Кривинка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с.Грачи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с.Бодене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с.Черемушки -0.5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