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199e" w14:textId="3ab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Аягозского района Восточно-Казахстанской области",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28 марта 2017 года № 200. Зарегистрировано Департаментом юстиции Восточно-Казахстанской области 28 апреля 2017 года № 4986. Утратило силу постановлением акимата Аягозского района Восточно-Казахстанской области от 27 марта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Восточно-Казахстанской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(зарегистрированным в Реестре государственной регистрации нормативных правовых актов за номером 14637)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Аягозского района Восточно-Казахстанской области",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Аягозского района Ргаеву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акима Аягозского района Восточно-Казахстанской области", исполнительных органов, финансируемых из местного бюджета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Аягозского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акимов городов районного значения, акимов поселка, сельских округов оценка проводится акимом соответствующего района, либо по его уполномочию одним из его заместителей.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по управлению персоналом.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по управлению персоналом. Секретарь Комиссии по оценке не принимает участие в голосовании.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формирует график проведения оценки по согласованию с председателем Комиссии по оценке.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"Б".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по управлению персоналом в произвольной форме составляется акт об отказе от ознакомления.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акима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0"/>
        </w:tc>
      </w:tr>
    </w:tbl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1"/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 ____________________________________________________________________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 служащего.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акима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8"/>
        </w:tc>
      </w:tr>
    </w:tbl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4"/>
        <w:gridCol w:w="6466"/>
      </w:tblGrid>
      <w:tr>
        <w:trPr>
          <w:trHeight w:val="30" w:hRule="atLeast"/>
        </w:trPr>
        <w:tc>
          <w:tcPr>
            <w:tcW w:w="5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акима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7"/>
        </w:tc>
      </w:tr>
    </w:tbl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акима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35"/>
        </w:tc>
      </w:tr>
    </w:tbl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