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4977e3" w14:textId="b4977e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Абайского районного маслихата от 23 декабря 2016 года № 8/3-VІ "О бюджете Абайского района на 2017-2019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Абайского районного маслихата Восточно-Казахстанской области от 29 августа 2017 года № 14/2-VI. Зарегистрировано Департаментом юстиции Восточно-Казахстанской области 11 сентября 2017 года № 5204. Утратило силу решением Абайского районного маслихата Восточно-Казахстанской области от 26 марта 2020 года № 45/5-VI.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Абайского районного маслихата Восточно-Казахстанской области от 26.03.2020 </w:t>
      </w:r>
      <w:r>
        <w:rPr>
          <w:rFonts w:ascii="Times New Roman"/>
          <w:b w:val="false"/>
          <w:i w:val="false"/>
          <w:color w:val="ff0000"/>
          <w:sz w:val="28"/>
        </w:rPr>
        <w:t>№ 45/5-VI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Примечание ИЗПИ.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109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 подпунктом 1)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Восточно-Казахстанского областного маслихата от 15 августа 2017 года № 13/146-VI "О внесении изменений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Восточно- Казахстанского областного маслихата от 9 декабря 2016 года № 8/75-VІ "Об областном бюджете на 2017-2019 годы" (зарегистрировано в Реестре государственной регистрации нормативных правовых актов за № 5170), Абайский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Абайского районного маслихата от 23 декабря 2016 года № 8/3-VІ "О бюджете Абайского района на 2017-2019 годы" (зарегистрировано в Реестре государственной регистрации нормативных правовых актов за № 4811, опубликовано в газете "Абай елі" № 3 от 16 - 23 января 2017 года, № 4 от 24-31 января 2017 года)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"1.Утвердить районный бюджет на 2017-2019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2017 год в следующих объемах: 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3 350 688,2 тысяч тенге, в том числе: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337 654,0 тысячи тенге;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неналоговым поступлениям – 6 532,0 тысячи тенге; </w:t>
      </w:r>
    </w:p>
    <w:bookmarkEnd w:id="5"/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1 605,0 тысяч тенге;</w:t>
      </w:r>
    </w:p>
    <w:bookmarkEnd w:id="6"/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2 958 274,0 тысячи тенге;</w:t>
      </w:r>
    </w:p>
    <w:bookmarkEnd w:id="7"/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свободные остатки бюджетных средств – 46 623,2 тысячи тенге;</w:t>
      </w:r>
    </w:p>
    <w:bookmarkEnd w:id="8"/>
    <w:bookmarkStart w:name="z1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3 350 688,2 тысяч тенге;</w:t>
      </w:r>
    </w:p>
    <w:bookmarkEnd w:id="9"/>
    <w:bookmarkStart w:name="z1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чистое бюджетное кредитование – 24 536,0 тысяч тенге, в том числе: </w:t>
      </w:r>
    </w:p>
    <w:bookmarkEnd w:id="10"/>
    <w:bookmarkStart w:name="z1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34 035,0 тысяч тенге;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9 499,0 тысяч 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 </w:t>
      </w:r>
    </w:p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2017 года.</w:t>
      </w:r>
    </w:p>
    <w:bookmarkEnd w:id="1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Р. Молдаханова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Абайского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Лдибаев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Абайского 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29 августа 2017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14/2-VI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Абайского 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23 декабря 2016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8/3-VІ</w:t>
            </w:r>
          </w:p>
        </w:tc>
      </w:tr>
    </w:tbl>
    <w:bookmarkStart w:name="z19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2017 год</w:t>
      </w:r>
    </w:p>
    <w:bookmarkEnd w:id="1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72"/>
        <w:gridCol w:w="577"/>
        <w:gridCol w:w="372"/>
        <w:gridCol w:w="577"/>
        <w:gridCol w:w="4267"/>
        <w:gridCol w:w="2124"/>
        <w:gridCol w:w="81"/>
        <w:gridCol w:w="577"/>
        <w:gridCol w:w="81"/>
        <w:gridCol w:w="578"/>
        <w:gridCol w:w="877"/>
        <w:gridCol w:w="181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1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доходы (тысяч тенге)</w:t>
            </w:r>
          </w:p>
        </w:tc>
      </w:tr>
      <w:tr>
        <w:trPr>
          <w:trHeight w:val="30" w:hRule="atLeast"/>
        </w:trPr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3 350 688,2</w:t>
            </w:r>
          </w:p>
        </w:tc>
      </w:tr>
      <w:tr>
        <w:trPr>
          <w:trHeight w:val="30" w:hRule="atLeast"/>
        </w:trPr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337 654,0</w:t>
            </w:r>
          </w:p>
        </w:tc>
      </w:tr>
      <w:tr>
        <w:trPr>
          <w:trHeight w:val="30" w:hRule="atLeast"/>
        </w:trPr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161 383,0</w:t>
            </w:r>
          </w:p>
        </w:tc>
      </w:tr>
      <w:tr>
        <w:trPr>
          <w:trHeight w:val="30" w:hRule="atLeast"/>
        </w:trPr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161 383,0</w:t>
            </w:r>
          </w:p>
        </w:tc>
      </w:tr>
      <w:tr>
        <w:trPr>
          <w:trHeight w:val="30" w:hRule="atLeast"/>
        </w:trPr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4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 с доходов, облагаемых у источника выплаты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146 997,0</w:t>
            </w:r>
          </w:p>
        </w:tc>
      </w:tr>
      <w:tr>
        <w:trPr/>
        <w:tc>
          <w:tcPr>
            <w:tcW w:w="37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42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 с доходов, не облагаемых у источника выплаты</w:t>
            </w:r>
          </w:p>
        </w:tc>
        <w:tc>
          <w:tcPr>
            <w:tcW w:w="21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14 386,0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1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115 642,0</w:t>
            </w:r>
          </w:p>
        </w:tc>
      </w:tr>
      <w:tr>
        <w:trPr>
          <w:trHeight w:val="30" w:hRule="atLeast"/>
        </w:trPr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115 642,0</w:t>
            </w:r>
          </w:p>
        </w:tc>
      </w:tr>
      <w:tr>
        <w:trPr>
          <w:trHeight w:val="30" w:hRule="atLeast"/>
        </w:trPr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4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115 642,0</w:t>
            </w:r>
          </w:p>
        </w:tc>
      </w:tr>
      <w:tr>
        <w:trPr>
          <w:trHeight w:val="30" w:hRule="atLeast"/>
        </w:trPr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50 362,0</w:t>
            </w:r>
          </w:p>
        </w:tc>
      </w:tr>
      <w:tr>
        <w:trPr>
          <w:trHeight w:val="30" w:hRule="atLeast"/>
        </w:trPr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23 167,0</w:t>
            </w:r>
          </w:p>
        </w:tc>
      </w:tr>
      <w:tr>
        <w:trPr/>
        <w:tc>
          <w:tcPr>
            <w:tcW w:w="37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42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имущество юридических лиц и индивидуальных предпринимателей</w:t>
            </w:r>
          </w:p>
        </w:tc>
        <w:tc>
          <w:tcPr>
            <w:tcW w:w="21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23 167,0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имущество физических лиц</w:t>
            </w:r>
          </w:p>
        </w:tc>
        <w:tc>
          <w:tcPr>
            <w:tcW w:w="1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944,0</w:t>
            </w:r>
          </w:p>
        </w:tc>
      </w:tr>
      <w:tr>
        <w:trPr>
          <w:trHeight w:val="30" w:hRule="atLeast"/>
        </w:trPr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4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 с физических лиц на земли населенных пунктов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4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налог, за исключением земельного налога с физических лиц на земли населенных пунктов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944,0</w:t>
            </w:r>
          </w:p>
        </w:tc>
      </w:tr>
      <w:tr>
        <w:trPr>
          <w:trHeight w:val="30" w:hRule="atLeast"/>
        </w:trPr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22 439,0</w:t>
            </w:r>
          </w:p>
        </w:tc>
      </w:tr>
      <w:tr>
        <w:trPr>
          <w:trHeight w:val="30" w:hRule="atLeast"/>
        </w:trPr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4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 с юридических лиц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1 661,0</w:t>
            </w:r>
          </w:p>
        </w:tc>
      </w:tr>
      <w:tr>
        <w:trPr>
          <w:trHeight w:val="30" w:hRule="atLeast"/>
        </w:trPr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4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 с физических лиц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20 778,0</w:t>
            </w:r>
          </w:p>
        </w:tc>
      </w:tr>
      <w:tr>
        <w:trPr>
          <w:trHeight w:val="30" w:hRule="atLeast"/>
        </w:trPr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3 812,0</w:t>
            </w:r>
          </w:p>
        </w:tc>
      </w:tr>
      <w:tr>
        <w:trPr>
          <w:trHeight w:val="30" w:hRule="atLeast"/>
        </w:trPr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4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3 812,0</w:t>
            </w:r>
          </w:p>
        </w:tc>
      </w:tr>
      <w:tr>
        <w:trPr>
          <w:trHeight w:val="30" w:hRule="atLeast"/>
        </w:trPr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7 847,0</w:t>
            </w:r>
          </w:p>
        </w:tc>
      </w:tr>
      <w:tr>
        <w:trPr>
          <w:trHeight w:val="30" w:hRule="atLeast"/>
        </w:trPr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758,0</w:t>
            </w:r>
          </w:p>
        </w:tc>
      </w:tr>
      <w:tr>
        <w:trPr>
          <w:trHeight w:val="30" w:hRule="atLeast"/>
        </w:trPr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4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Бензин (за исключением авиационного) и дизельное топливо, произведенных на территории Республики Казахстан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758,0</w:t>
            </w:r>
          </w:p>
        </w:tc>
      </w:tr>
      <w:tr>
        <w:trPr>
          <w:trHeight w:val="30" w:hRule="atLeast"/>
        </w:trPr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2 235,0</w:t>
            </w:r>
          </w:p>
        </w:tc>
      </w:tr>
      <w:tr>
        <w:trPr>
          <w:trHeight w:val="30" w:hRule="atLeast"/>
        </w:trPr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4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пользование земельными участками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2 235,0</w:t>
            </w:r>
          </w:p>
        </w:tc>
      </w:tr>
      <w:tr>
        <w:trPr>
          <w:trHeight w:val="30" w:hRule="atLeast"/>
        </w:trPr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4 854,0</w:t>
            </w:r>
          </w:p>
        </w:tc>
      </w:tr>
      <w:tr>
        <w:trPr>
          <w:trHeight w:val="30" w:hRule="atLeast"/>
        </w:trPr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4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Лицензионный сбор за право занятия отдельными видами деятельности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2 964,0</w:t>
            </w:r>
          </w:p>
        </w:tc>
      </w:tr>
      <w:tr>
        <w:trPr>
          <w:trHeight w:val="30" w:hRule="atLeast"/>
        </w:trPr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4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Регистрационный сбор, зачисляемый в местный бюджет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1 890,0</w:t>
            </w:r>
          </w:p>
        </w:tc>
      </w:tr>
      <w:tr>
        <w:trPr>
          <w:trHeight w:val="30" w:hRule="atLeast"/>
        </w:trPr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игорный бизнес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4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Фиксированный налог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2 420,0</w:t>
            </w:r>
          </w:p>
        </w:tc>
      </w:tr>
      <w:tr>
        <w:trPr>
          <w:trHeight w:val="30" w:hRule="atLeast"/>
        </w:trPr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2 420,0</w:t>
            </w:r>
          </w:p>
        </w:tc>
      </w:tr>
      <w:tr>
        <w:trPr>
          <w:trHeight w:val="30" w:hRule="atLeast"/>
        </w:trPr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4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пошлина, зачисляемая в местный бюджет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2 420,0</w:t>
            </w:r>
          </w:p>
        </w:tc>
      </w:tr>
      <w:tr>
        <w:trPr>
          <w:trHeight w:val="30" w:hRule="atLeast"/>
        </w:trPr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6 532,0</w:t>
            </w:r>
          </w:p>
        </w:tc>
      </w:tr>
      <w:tr>
        <w:trPr>
          <w:trHeight w:val="30" w:hRule="atLeast"/>
        </w:trPr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730,0</w:t>
            </w:r>
          </w:p>
        </w:tc>
      </w:tr>
      <w:tr>
        <w:trPr>
          <w:trHeight w:val="30" w:hRule="atLeast"/>
        </w:trPr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 находящегося в государственной собственности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683,4</w:t>
            </w:r>
          </w:p>
        </w:tc>
      </w:tr>
      <w:tr>
        <w:trPr>
          <w:trHeight w:val="30" w:hRule="atLeast"/>
        </w:trPr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4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коммунальной собственности района (города областного значения), за исключением доходов от аренды государственного имущества, находящегося в управлении акимов города районного значения, села, поселка, сельского округа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683,4</w:t>
            </w:r>
          </w:p>
        </w:tc>
      </w:tr>
      <w:tr>
        <w:trPr>
          <w:trHeight w:val="30" w:hRule="atLeast"/>
        </w:trPr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46,6</w:t>
            </w:r>
          </w:p>
        </w:tc>
      </w:tr>
      <w:tr>
        <w:trPr>
          <w:trHeight w:val="30" w:hRule="atLeast"/>
        </w:trPr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4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бюджетным кредитам, выданным из местного бюджета физическим лицам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46,6</w:t>
            </w:r>
          </w:p>
        </w:tc>
      </w:tr>
      <w:tr>
        <w:trPr>
          <w:trHeight w:val="30" w:hRule="atLeast"/>
        </w:trPr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 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4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 по бюджетным кредитам (займам), выданным из местного бюджета специализированным организациям, физическим лицам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5 802,0</w:t>
            </w:r>
          </w:p>
        </w:tc>
      </w:tr>
      <w:tr>
        <w:trPr>
          <w:trHeight w:val="30" w:hRule="atLeast"/>
        </w:trPr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5 802,0</w:t>
            </w:r>
          </w:p>
        </w:tc>
      </w:tr>
      <w:tr>
        <w:trPr>
          <w:trHeight w:val="30" w:hRule="atLeast"/>
        </w:trPr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4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неналоговые поступления в местный бюджет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5 802,0</w:t>
            </w:r>
          </w:p>
        </w:tc>
      </w:tr>
      <w:tr>
        <w:trPr>
          <w:trHeight w:val="30" w:hRule="atLeast"/>
        </w:trPr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1 605,0</w:t>
            </w:r>
          </w:p>
        </w:tc>
      </w:tr>
      <w:tr>
        <w:trPr>
          <w:trHeight w:val="30" w:hRule="atLeast"/>
        </w:trPr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1 605,0</w:t>
            </w:r>
          </w:p>
        </w:tc>
      </w:tr>
      <w:tr>
        <w:trPr>
          <w:trHeight w:val="30" w:hRule="atLeast"/>
        </w:trPr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1 605,0</w:t>
            </w:r>
          </w:p>
        </w:tc>
      </w:tr>
      <w:tr>
        <w:trPr>
          <w:trHeight w:val="30" w:hRule="atLeast"/>
        </w:trPr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4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земельных участков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1 605,0</w:t>
            </w:r>
          </w:p>
        </w:tc>
      </w:tr>
      <w:tr>
        <w:trPr>
          <w:trHeight w:val="30" w:hRule="atLeast"/>
        </w:trPr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2 958 274,0</w:t>
            </w:r>
          </w:p>
        </w:tc>
      </w:tr>
      <w:tr>
        <w:trPr>
          <w:trHeight w:val="30" w:hRule="atLeast"/>
        </w:trPr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2 958 274,0</w:t>
            </w:r>
          </w:p>
        </w:tc>
      </w:tr>
      <w:tr>
        <w:trPr>
          <w:trHeight w:val="30" w:hRule="atLeast"/>
        </w:trPr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2 958 274,0</w:t>
            </w:r>
          </w:p>
        </w:tc>
      </w:tr>
      <w:tr>
        <w:trPr>
          <w:trHeight w:val="30" w:hRule="atLeast"/>
        </w:trPr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4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285 945,0</w:t>
            </w:r>
          </w:p>
        </w:tc>
      </w:tr>
      <w:tr>
        <w:trPr>
          <w:trHeight w:val="30" w:hRule="atLeast"/>
        </w:trPr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4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134 455,0</w:t>
            </w:r>
          </w:p>
        </w:tc>
      </w:tr>
      <w:tr>
        <w:trPr>
          <w:trHeight w:val="30" w:hRule="atLeast"/>
        </w:trPr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4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2 537 874,0</w:t>
            </w:r>
          </w:p>
        </w:tc>
      </w:tr>
      <w:tr>
        <w:trPr>
          <w:trHeight w:val="30" w:hRule="atLeast"/>
        </w:trPr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9 499,0</w:t>
            </w:r>
          </w:p>
        </w:tc>
      </w:tr>
      <w:tr>
        <w:trPr>
          <w:trHeight w:val="30" w:hRule="atLeast"/>
        </w:trPr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9 499,0</w:t>
            </w:r>
          </w:p>
        </w:tc>
      </w:tr>
      <w:tr>
        <w:trPr>
          <w:trHeight w:val="30" w:hRule="atLeast"/>
        </w:trPr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9 499,0</w:t>
            </w:r>
          </w:p>
        </w:tc>
      </w:tr>
      <w:tr>
        <w:trPr>
          <w:trHeight w:val="30" w:hRule="atLeast"/>
        </w:trPr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4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местного бюджета физическим лицам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9 499,0</w:t>
            </w:r>
          </w:p>
        </w:tc>
      </w:tr>
      <w:tr>
        <w:trPr>
          <w:trHeight w:val="30" w:hRule="atLeast"/>
        </w:trPr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34 035,0</w:t>
            </w:r>
          </w:p>
        </w:tc>
      </w:tr>
      <w:tr>
        <w:trPr>
          <w:trHeight w:val="30" w:hRule="atLeast"/>
        </w:trPr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34 035,0</w:t>
            </w:r>
          </w:p>
        </w:tc>
      </w:tr>
      <w:tr>
        <w:trPr>
          <w:trHeight w:val="30" w:hRule="atLeast"/>
        </w:trPr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34 035,0</w:t>
            </w:r>
          </w:p>
        </w:tc>
      </w:tr>
      <w:tr>
        <w:trPr>
          <w:trHeight w:val="30" w:hRule="atLeast"/>
        </w:trPr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4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Займы, получаемые местным исполнительным органом района (города областного значения)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34 035,0</w:t>
            </w:r>
          </w:p>
        </w:tc>
      </w:tr>
      <w:tr>
        <w:trPr>
          <w:trHeight w:val="30" w:hRule="atLeast"/>
        </w:trPr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46 623,2</w:t>
            </w:r>
          </w:p>
        </w:tc>
      </w:tr>
      <w:tr>
        <w:trPr>
          <w:trHeight w:val="30" w:hRule="atLeast"/>
        </w:trPr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46 623,2</w:t>
            </w:r>
          </w:p>
        </w:tc>
      </w:tr>
      <w:tr>
        <w:trPr>
          <w:trHeight w:val="30" w:hRule="atLeast"/>
        </w:trPr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46 623,2</w:t>
            </w:r>
          </w:p>
        </w:tc>
      </w:tr>
      <w:tr>
        <w:trPr>
          <w:trHeight w:val="30" w:hRule="atLeast"/>
        </w:trPr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4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46 623,2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62"/>
        <w:gridCol w:w="491"/>
        <w:gridCol w:w="1036"/>
        <w:gridCol w:w="1036"/>
        <w:gridCol w:w="1036"/>
        <w:gridCol w:w="5131"/>
        <w:gridCol w:w="280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8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ЗАТРАТЫ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3 350 688,2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448 672,5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363 357,9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20 599,6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19 759,6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840,0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165 812,0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160 432,0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5 380,0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176 946,3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161 833,3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15 113,0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85 314,6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сельского хозяйства района (города областного значения)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24 635,6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сельского хозяйства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24 354,6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37 925,0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37 518,0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22 754,0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архитектуры, строительства, жилищно-коммунального хозяйства, пассажирского транспорта и автомобильных дорог 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20 064,0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2 690,0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24 755,0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7 790,0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7 790,0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7 790,0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16 965,0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16 965,0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16 965,0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1 763 214,7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214 968,0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214 968,0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120 885,0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94 083,0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1 422 446,3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112 042,0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112 042,0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1 310 404,3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1 200 230,3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трансфертов из республиканского бюджета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3 509,0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средств местного бюджета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1 196 721,3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110 174,0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125 800,4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125 800,4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образования 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13 441,4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31 619,0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4 697,0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75 923,0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250 763,6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54 865,0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50 365,0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1 500,0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средств местного бюджета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1 500,0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пособия на детей до 18 лет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37 000,0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Внедрение обусловленной денежной помощи по проекту "Өрлеу"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11 865,0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трансфертов из республиканского бюджета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7 365,0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средств местного бюджета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4 500,0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4 500,0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4 500,0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164 930,0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164 930,0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58 667,0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трансфертов из республиканского бюджета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8 382,0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5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Общественные работы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21 345,0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</w:t>
            </w:r>
          </w:p>
        </w:tc>
        <w:tc>
          <w:tcPr>
            <w:tcW w:w="5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Профессиональная подготовка и переподготовка безработных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21 890,0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</w:t>
            </w:r>
          </w:p>
        </w:tc>
        <w:tc>
          <w:tcPr>
            <w:tcW w:w="5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Дополнительные меры по социальной защите граждан в сфере занятости населения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7 050,0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8 000,0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7 580,0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29 666,0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5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трансфертов из областного бюджета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26 216,0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5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средств бюджета района (города областного значения)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3 450,0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2 300,0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30 630,0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средств местного бюджета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30 630,0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10 479,0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средств местного бюджета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5 001,0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трансфертов из республиканского бюджета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5 478,0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17 608,0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средств местного бюджета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17 608,0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30 968,6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30 968,6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26 282,6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Плана мероприятий по обеспечению прав и улучшению качества жизни инвалидов в Республике Казахстан на 2012 – 2018 годы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трансфертов из республиканского бюджета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3 636,0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184 365,0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8 500,0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Ремонт объектов городов и сельских населенных пунктов в рамках Программы развития продуктивной занятости и массового предпринимательства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8 500,0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жильем отдельных категорий граждан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8 500,0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48 907,0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48 907,0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48 907,0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126 958,0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9 673,0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9 673,0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117 285,0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117 285,0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424 531,4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162 902,0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162 902,0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162 902,0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036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культуры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162 029,6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27 574,6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2 906,8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24 667,8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134 455,0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134 455,0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40 582,0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9 600,0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9 600,0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30 982,0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30 447,0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59 017,8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34 988,6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18 450,6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16 288,0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24 029,2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культуры, развития языков, физической культуры и спорта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19 055,2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4 974,0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161 964,1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138 179,1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138 179,1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16 277,1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2 728,0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санитарного убоя больных животных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2 000,0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владельцам стоимости изымаемых и уничтожаемых больных животных, продуктов и сырья животного происхождения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804,0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ветеринарных мероприятий по энзоотическим болезням животных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1 230,0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114 640,0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10 838,0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10 838,0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10 718,0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12 947,0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12 947,0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12 947,0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9 319,0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9 319,0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9 319,0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схем градостроительного развития территории района и генеральных планов населенных пунктов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9 319,0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40 630,0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40 630,0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40 630,0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40 630,0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18 971,0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сельского хозяйства района (города областного значения)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18 471,0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11 557,0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11 557,0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6 914,0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6 914,0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5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Чрезвычайный резерв местного исполнительного органа района (города областного значения) для ликвидации чрезвычайных ситуаций природного и техногенного характера на территории района (города областного значения)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6 914,0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46,6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46,6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46,6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46,6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23 455,3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23 455,3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23 455,3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284,8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органам местного самоуправления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23 170,0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III.Чистое бюджетное кредитование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24 536,0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34 035,0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34 035,0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34 035,0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34 035,0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34 035,0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кредитов из республиканского бюджета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34 035,0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9 499,0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9 499,0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9 499,0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-24 536,0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24 536,0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34 035,0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34 035,0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34 035,0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9 499,0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9 499,0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9 499,0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9 499,0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