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a492" w14:textId="28d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26 июня 2017 года № 12/4-VI. Зарегистрировано Департаментом юстиции Восточно-Казахстанской области 30 июня 2017 года № 5112.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Абайского районного маслихата от 23 декабря 2016 года № 8/3-VІ "О бюджете Абайского района на 2017-2019 годы" (зарегистрировано в Реестре государственной регистрации нормативных правовых актов за № 4811, опубликовано в газете "Абай елі" № 3 от 16 - 23 января 2017 года, № 4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3 355 331,2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339 205,0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4 981,0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2 962 917,0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3 355 331,2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24 536,0 тысяч тенге, в том числе: бюджетные кредиты – 34 035,0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9 499,0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4"/>
        <w:gridCol w:w="363"/>
        <w:gridCol w:w="564"/>
        <w:gridCol w:w="4169"/>
        <w:gridCol w:w="2075"/>
        <w:gridCol w:w="79"/>
        <w:gridCol w:w="564"/>
        <w:gridCol w:w="363"/>
        <w:gridCol w:w="564"/>
        <w:gridCol w:w="857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339 205,0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50 413,0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290 588,0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438 223,5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159 959,3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1 739 907,7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1 407 500,1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1 298 468,1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1 186 912,1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1 183 403,1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408 251,4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