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1794" w14:textId="7a71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по городу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Восточно-Казахстанской области от 29 декабря 2017 года № 522. Зарегистрировано Департаментом юстиции Восточно-Казахстанской области 24 января 2018 года № 5470.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 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Курчатов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по городу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города Курчатова Восточно-Казахстанской области Республики Казахстан"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Курчатов Глазинского А. 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522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 по городу Курчатов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города Курчатов Восточно-Казахстанской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837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9"/>
        <w:gridCol w:w="1358"/>
        <w:gridCol w:w="1359"/>
        <w:gridCol w:w="1000"/>
        <w:gridCol w:w="2073"/>
        <w:gridCol w:w="1715"/>
        <w:gridCol w:w="17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заказа на дошкольное воспитания и обучения на одного воспитанника в месяц, тенге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платы, в месяц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сад "Күншуақ" города Курчатова"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"Детский сад "Журавушка" акимата города Курчатов"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"Ақ-бөбек"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общеобразовательная школа № 2 города Курчатова"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КГУ "Средняя школа № 3 города Курчатова"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522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Размет родительской платы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города Курчатов Восточно-Казахстанской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837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