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ece8e1" w14:textId="fece8e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решение маслихата города Семей от 21 сентября 2017 года № 18/115-VI "О возмещении затрат на обучение на дому детей с ограниченными возможностями из числа инвалидов по индивидуальному учебному плану"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города Семей Восточно-Казахстанской области от 7 декабря 2017 года № 20/125-VI. Зарегистрировано Департаментом юстиции Восточно-Казахстанской области 25 декабря 2017 года № 5349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с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11 Закона Республики Казахстан от 13 апреля 2005 года "О социальной защите инвалидов в Республике Казахстан", с подпунктом 4) </w:t>
      </w:r>
      <w:r>
        <w:rPr>
          <w:rFonts w:ascii="Times New Roman"/>
          <w:b w:val="false"/>
          <w:i w:val="false"/>
          <w:color w:val="000000"/>
          <w:sz w:val="28"/>
        </w:rPr>
        <w:t>статьи 16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11 июля 2002 года "О социальной и медико-педагогической коррекционной поддержке детей с ограниченными возможностями", маслихат города Семей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города Семей от 21 сентября 2017 года № 18/115-VI "О возмещении затрат на обучение на дому детей с ограниченными возможностями из числа инвалидов по индивидуальному учебному плану" (зарегистрировано в Реестре государственной регистрации нормативных правовых актов за № 5226, опубликовано в Эталонном контрольном банке нормативных правовых актов Республики Казахстан в электронном виде от 11 октября 2017 года), следующее изменение: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преамбулу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решения изложить в следующей редакции: 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с пунктом 1 </w:t>
      </w:r>
      <w:r>
        <w:rPr>
          <w:rFonts w:ascii="Times New Roman"/>
          <w:b w:val="false"/>
          <w:i w:val="false"/>
          <w:color w:val="000000"/>
          <w:sz w:val="28"/>
        </w:rPr>
        <w:t>статьи 11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13 апреля 2005 года "О социальной защите инвалидов в Республике Казахстан", с подпунктом 4) </w:t>
      </w:r>
      <w:r>
        <w:rPr>
          <w:rFonts w:ascii="Times New Roman"/>
          <w:b w:val="false"/>
          <w:i w:val="false"/>
          <w:color w:val="000000"/>
          <w:sz w:val="28"/>
        </w:rPr>
        <w:t>статьи 16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11 июля 2002 года "О социальной и медико-педагогической коррекционной поддержке детей с ограниченными возможностями", маслихат города Семей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rPr>
          <w:rFonts w:ascii="Times New Roman"/>
          <w:b/>
          <w:i w:val="false"/>
          <w:color w:val="000000"/>
          <w:sz w:val="28"/>
        </w:rPr>
        <w:t>"</w:t>
      </w:r>
      <w:r>
        <w:rPr>
          <w:rFonts w:ascii="Times New Roman"/>
          <w:b/>
          <w:i w:val="false"/>
          <w:color w:val="000000"/>
          <w:sz w:val="28"/>
        </w:rPr>
        <w:t>.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сессии городского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Амренов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городского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Акжалов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