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1370" w14:textId="79a1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2017 года № 25/2-VI. Зарегистрировано Департаментом юстиции Восточно-Казахстанской области 8 января 2018 года № 5394.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5341,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50 785 768,1 тысяч тенге, в том числе по: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23 054 337,7 тысяч тенге;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932 575,3 тысяч тенге;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1 177 661,0 тысяч тенге;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25 621 194,1 тысяч тенге; 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55 735 720,8 тысяч тенге;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- 35 815,0 тысяч тенге, в том числе: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35 815,0 тысяч тенге;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- 4 914 137,7 тысяч тенге;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4 914 137,7тысяч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Усть-Каменогорского городского маслихата Восточно-Казахстанской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бюджете города Усть-Каменогорска на 2018 год бюджетные субвенции, передаваемые из областного бюджета в бюджет города Усть-Каменогорска – 0,0. Объем бюджетных изъятий из бюджета города Усть-Каменогорска в областной бюджет – 0,0. </w:t>
      </w:r>
    </w:p>
    <w:bookmarkEnd w:id="14"/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2018 год в сумме 21 069,4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Усть-Каменогорского городского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исполнению нормативы распределения доходов на 2018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36,4 %;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36,4 %..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Усть-Каменогорского городского маслихата Восточно-Казахстанской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 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бюджета города Усть-Каменогорска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Усть-Каменогорского городского маслихата Восточно-Казахстанской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50 785 768,1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23 054 337,7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9 778 710,3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9 778 710,3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6 392 509,4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6 392 509,4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5 423 875,0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974 167,0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574 023,0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932 575,3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177 589,4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1 177 661,0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55 735 720,8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2 081 987,5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696 265,1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614 473,3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897 143,4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897 143,4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16 598 034,3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13 960 705,5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8 459 845,9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1 545 716,6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1 931 786,1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1 893 314,1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360 982,5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638 947,1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22 718 443,1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4 912 163,7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874 473,2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1 858 411,6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1 329 497,0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17 619 079,4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7 550 825,1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8 622 334,0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672 325,9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864 097,6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196 129,5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236 744,6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5 340 475,2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1 829 302,2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2 018 887,3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1 930 810,0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-4 914 137,7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4 914 137,7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35 527 632,0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18 374 661,0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6 879 213,0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6 879 213,0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4 032 115,0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4 032 115,0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3 386 800,0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1 114 888,0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707 150,0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597 501,0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597 501,0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4 252 320,0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4 038 320,0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4 038 320,0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12 644 451,0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12 644 451,0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4"/>
        <w:gridCol w:w="3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32 418 574,0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14 453 867,0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13 478 340,0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8 103 972,0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1 581 724,0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2 435 844,0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1 091 857,0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1 934 990,0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728 833,0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11 606 848,0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3 520 866,0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7 785 982,0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1 808 677,0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1 808 677,0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595 377,0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3 109 058,0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ИСПОЛЬЗОВАНИЕ ПРОФИЦИТА БЮДЖЕТА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-3 109 058,0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19 583 762,0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18 633 612,0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7 101 389,0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7 101 389,0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4 153 079,0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4 153 079,0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5 698 596,0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680 224,0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680 224,0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4"/>
        <w:gridCol w:w="3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19 583 762,0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13 643 157,0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13 478 340,0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8 103 972,0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1 581 724,0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2 435 844,0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1 116 857,0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1 692 135,0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1 429 054,0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1 429 054,0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3271"/>
        <w:gridCol w:w="3272"/>
        <w:gridCol w:w="3165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