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c5117" w14:textId="d1c5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Восточно-Казахстанского областного акимата от 24 ноября 2015 года № 314 "Об утверждении регламентов государственных услуг в области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12 декабря 2017 года № 339. Зарегистрировано Департаментом юстиции Восточно-Казахстанской области 26 декабря 2017 года № 5354. Утратило силу постановлением Восточно-Казахстанского областного акимата от 24 апреля 2020 года № 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24.04.2020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июня 2017 года № 464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(зарегистрированным в Реестре государственной регистрации нормативных правовых актов за номером 15434),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24 ноября 2015 года № 314 "Об утверждении регламентов государственных услуг в области здравоохранения" (зарегистрированное в Реестре государственной регистрации нормативных правовых актов за номером 4294, опубликованное в газетах "Дидар" от 1 февраля 2016 года № 11 (17251), "Рудный Алтай" от 30 января 2016 года № 11 (19763))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"Вызов врача на дом", утвержденный указанным постановлением: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Основанием для отказа в оказании государственной услуги  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"Запись на прием к врачу", утвержденный указанным постановлением: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Основанием для отказа в оказании государственной услуги 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"Прикрепление к медицинской организации, оказывающей первичную медико-санитарную помощь", утвержденный указанным постановлением: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Основанием для отказа в оказании государственной услуги 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"Добровольное анонимное и обязательное конфиденциальное медицинское обследование на наличие ВИЧ-инфекции", утвержденный указанным постановлением: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Основанием для отказа в оказании государственной услуги 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противотуберкулезной организации", утвержденный указанным постановлением: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Основанием для отказа в оказании государственной услуги является: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действия.";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психоневрологической организации", утвержденном указанным постановлением: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некоммерческое акционерное общество "Государственная корпорация "Правительство для граждан" (далее – Государственная корпорация);";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Государственный корпорации – выдача справки о состоянии/не состоянии на диспансерном учете;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здравоохранения – выдача справки врачом-психиатром о состоянии/не состоянии на диспансерном учете.";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Основанием для отказа в оказании государственной услуги 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  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услугодателя и услугополучателя при получении государственной услуги через Государственную корпорацию: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(либо его представитель по доверенности) для получения государственной услуги обращается в Государственную корпорацию и представляет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20 (двадцать) минут.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осуществляет прием и регистрацию документов услугополучателя. Подтверждением принятия является расписка о приеме соответствующих документов.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отказывает в приеме документов в случае предоставления услугополучателем неполного пакета документов, указанных в пункте 9 стандарта;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принятые документы от услугополучателя поступают в накопительный сектор;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поступившие в накопительный сектор документы формируются по направлениям, фиксируются в информационной системе "Интегрированная информационная система для Государственной корпорации" (далее – ИИС Государственная корпорация) путем сканирования штрих-кода на расписке;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передает документы курьеру;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курьер осуществляет передачу документов  услугодателю.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услугодателю: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приходит в Государственную корпорацию в указанный срок согласно выданной расписке;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на основании расписки выдает услугополучателю результат оказания государственной услуги на бумажном носителе.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 с момента сдачи услугополучателем документов – не более 3 (трех) часов.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приложению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наркологической организации", утвержденном указанным постановлением: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некоммерческое акционерное общество "Государственная корпорация "Правительство для граждан" (далее – Государственная корпорация);";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– выдача справки о состоянии/не состоянии на диспансерном учете;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здравоохранения – выдача справки врачом-наркологом о состоянии/не состоянии на диспансерном учете.";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Основанием для отказа в оказании государственной услуги 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услугодателя и услугополучателя при получении государственной услуги через Государственную корпорацию: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(либо его представитель по доверенности) для получения государственной услуги обращается в Государственную корпорацию и представляет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20 (двадцать) минут.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осуществляет прием и регистрацию документов услугополучателя. Подтверждением принятия является расписка о приеме соответствующих документов. 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отказывает в приеме документов в случае предоставления услугополучателем неполного пакета документов, указанных в пункте 9 стандарта;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принятые документы от услугополучателя поступают в накопительный сектор;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поступившие в накопительный сектор документы формируются по направлениям, фиксируются в информационной системе "Интегрированная информационная система для Государственной корпорации" (далее – ИИС Государственная корпорация) путем сканирования штрих-кода на расписке;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передает документы курьеру;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курьер осуществляет передачу документов услугодателю.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услугодателю: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приходит в Государственную корпорацию в указанный срок согласно выданной расписке;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на основании расписки выдает услугополучателю результат оказания государственной услуги на бумажном носителе.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 с момента сдачи услугополучателем документов – не более 3 (трех) часов. 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оказание государственных услуг,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приложению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выписки из медицинской карты стационарного больного", утвержденный указанным постановлением:</w:t>
      </w:r>
    </w:p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Основанием для отказа в оказании государственной услуги 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медицинской организации, оказывающей первичную медико-санитарную помощь", утвержденный указанным постановлением:</w:t>
      </w:r>
    </w:p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Основанием для отказа в оказании государственной услуги 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листа о временной нетрудоспособности с медицинской организации, оказывающей первичную медико-санитарную помощь", утвержденный указанным постановлением:</w:t>
      </w:r>
    </w:p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Основанием для отказа в оказании государственной услуги 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временной нетрудоспособности с медицинской организации, оказывающей первичную медико-санитарную помощь", утвержденный указанным постановлением:</w:t>
      </w:r>
    </w:p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Основанием для отказа в оказании государственной услуги 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них.".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здравоохранения области в установленном законодательством порядке обеспечить: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социальной сферы.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12"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 "Выдача справки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bookmarkStart w:name="z10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84"/>
    <w:bookmarkStart w:name="z10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при оказании государственной услуги через услугодателя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при оказании государственной услуги через Государственной корпорации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2017 года № 339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 "Выдача справки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наркологической организации"</w:t>
            </w:r>
          </w:p>
        </w:tc>
      </w:tr>
    </w:tbl>
    <w:bookmarkStart w:name="z10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89"/>
    <w:bookmarkStart w:name="z10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при оказании государственной услуги через услугодателя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при оказании государственной услуги через Государственной корпорации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