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ae2d" w14:textId="d73a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Восточно-Казахстанского областного акимата от 21 августа 2017 года № 211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2017-2018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октября 2017 года № 267. Зарегистрировано Департаментом юстиции Восточно-Казахстанской области 30 октября 2017 года № 5266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августа 2017 года № 211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2017-2018 учебный год" (зарегистрированное в Реестре государственной регистрации нормативных правовых актов за номером 5183, опубликованное в Эталонном контрольном банке нормативных правовых актов Республики Казахстан в электронном виде 7 сентября 2017 года, в газетах "Дидар" от 12 сентября 2017 года № 106 (17501), "Рудный Алтай" от 12 сентября 2017 года № 106 (20013))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специалистов с техническим и профессиональным, послесредним образованием на 2017-2018 учебный год, утвержденный указанным постановлением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августа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2017-2018 учебный год (по рабочим квалификациям)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779"/>
        <w:gridCol w:w="1042"/>
        <w:gridCol w:w="921"/>
        <w:gridCol w:w="1109"/>
        <w:gridCol w:w="1041"/>
        <w:gridCol w:w="641"/>
        <w:gridCol w:w="508"/>
        <w:gridCol w:w="641"/>
        <w:gridCol w:w="508"/>
        <w:gridCol w:w="241"/>
        <w:gridCol w:w="494"/>
        <w:gridCol w:w="1042"/>
        <w:gridCol w:w="800"/>
        <w:gridCol w:w="1109"/>
        <w:gridCol w:w="196"/>
        <w:gridCol w:w="374"/>
        <w:gridCol w:w="53"/>
        <w:gridCol w:w="374"/>
        <w:gridCol w:w="53"/>
      </w:tblGrid>
      <w:tr>
        <w:trPr/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казахским языком обучения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базе9 класса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"Зыряновский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"Индустриально-технологический колледж"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"Серебрянский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строительства"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112002 2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сварочного и газоплазмореза-тельного 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многопрофильный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механосборочных работ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cферы обслуживания"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"Риддерский многопрофильный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аграрный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сельскохозяйствен-ного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"Бескарагайский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"Самарский аграрно-технический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сельскохозяйствен-ного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"Зайсанский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сельскохозяйствен-ного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"Урджарский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"Зыряновский сельскохозяйственный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"Тарбагатайский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"Бородулихинский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"Политехнический колледж города Аягоз"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"Электротехнический колледж"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"Коледж строительства"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общестроительных работ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радиотехники и связи"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по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ремонту и обслуживанию радиоэлектронного оборудования (радио-,теле-, аудио-видео 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телекоммуникационным сетям и системам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бизнеса и сервиса"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политехнический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(всех наименований)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силовым сетям и электрооборудова-нию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 № 1"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"Семейский колледж № 2"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"Семейский колледж № 1"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№ 3"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колледж № 1"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№ 2"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№ 1"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"Жастар"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"Технологический колледж города Семей"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сферы обслуживания"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художественно-оформительских работ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имени Кумаша Нургалиева"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"Электронный колледж имени ЖакииЧайжунусова"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 - КОРЕЙСКИЙ КОЛЛЕДЖ "КВАНСОН"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"Восточный техническо-гуманитарный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в машиностроении и испытание автомобиля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101505 2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Рихтовщик кузовов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"Семейский гуманитарно-юридический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права и бизнеса"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"Кайнар"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агробизнеса и экономики Казпотребсоюза"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"Усть-Каменогорский многопрофильный колледж"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121103 2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колледжам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августа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2017-2018 учебный год (по квалификациям среднего звена)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856"/>
        <w:gridCol w:w="1109"/>
        <w:gridCol w:w="752"/>
        <w:gridCol w:w="1109"/>
        <w:gridCol w:w="676"/>
        <w:gridCol w:w="641"/>
        <w:gridCol w:w="641"/>
        <w:gridCol w:w="641"/>
        <w:gridCol w:w="508"/>
        <w:gridCol w:w="241"/>
        <w:gridCol w:w="545"/>
        <w:gridCol w:w="1042"/>
        <w:gridCol w:w="338"/>
        <w:gridCol w:w="1109"/>
        <w:gridCol w:w="196"/>
        <w:gridCol w:w="374"/>
        <w:gridCol w:w="53"/>
        <w:gridCol w:w="374"/>
        <w:gridCol w:w="53"/>
      </w:tblGrid>
      <w:tr>
        <w:trPr/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казахским языком обучения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"Риддерский аграрно-технический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070918 3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070511 3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070719 3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150804 3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геодезии и картографии"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транспорта"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120410 3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Техник-судоводитель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"Электротехнический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"Геологоразведочный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070207 3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строительства"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радиотехники и связи"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бизнеса и сервиса"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 меховых и овчинно-шубных изделий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"Педагогический колледж им. М. Ауэзова"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технологии основного среднего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гуманитарный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политехнический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"Музыкальное училище имени Мукана Тулебаева"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"Восточно-Казахстанское училище искусств имени народных артистов братьев Абдуллиных"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аграрный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"Катон-Карагайский аграрно-технический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 -Каменогорский колледж строительства"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111205 3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"Кайнар"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"Восточно-Казахстанский технико-экономический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"Гуманитарно-технический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"АВИЦЕННА" медицинский колледж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колледж экономики и финансов"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"Электронный колледж имени ЖакииЧайжунусова"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сферы обслуживания"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Техник-оценщик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права и бизнеса"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Казахстанско Американского Свободного Университета"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"Техническо-экономический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"Восточный техническо-гуманитарный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строительства и транспорта"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"Семейский многопрофильный колледж"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имени Кумаша Нургалиева"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050706 3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колледжам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августа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2017-2018 учебный год по программе "Мәңгілік ел жастары-индустрияға!" - "Серпін-2050" (из республиканского бюджета)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9"/>
        <w:gridCol w:w="1590"/>
        <w:gridCol w:w="2030"/>
        <w:gridCol w:w="1600"/>
        <w:gridCol w:w="2161"/>
        <w:gridCol w:w="382"/>
        <w:gridCol w:w="990"/>
        <w:gridCol w:w="992"/>
        <w:gridCol w:w="862"/>
        <w:gridCol w:w="1121"/>
        <w:gridCol w:w="10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казахским языком обучения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транспорта"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120206 3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120111 3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151306 3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права и бизнеса"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120602 3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151601 3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политехнический колледж"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120111 3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геодезии и картографии"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071303 3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071304 3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строительства"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 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2017-2018 учебный год по "Программе развития продуктивной занятости и массового предпринимательства на 2017-2021 годы" (из республиканского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866"/>
        <w:gridCol w:w="1042"/>
        <w:gridCol w:w="933"/>
        <w:gridCol w:w="1109"/>
        <w:gridCol w:w="530"/>
        <w:gridCol w:w="641"/>
        <w:gridCol w:w="508"/>
        <w:gridCol w:w="641"/>
        <w:gridCol w:w="544"/>
        <w:gridCol w:w="241"/>
        <w:gridCol w:w="539"/>
        <w:gridCol w:w="1042"/>
        <w:gridCol w:w="397"/>
        <w:gridCol w:w="1109"/>
        <w:gridCol w:w="288"/>
        <w:gridCol w:w="374"/>
        <w:gridCol w:w="374"/>
        <w:gridCol w:w="374"/>
        <w:gridCol w:w="374"/>
      </w:tblGrid>
      <w:tr>
        <w:trPr/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казахским языком обучения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имени Кумаша Нургалиева"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040202 2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художественно-оформительских работ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051102 2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121909 2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многопрофильный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линии и агрегатные станки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101103 2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"Зыряновский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бизнеса и сервиса"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"Риддерский многопрофильный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070619 2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"Самарский аграрно-технический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070513 1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Вычеслительная техника и програмное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"Коледж строительства"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"Политехнический колледж города Аягоз"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общестроительных работ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"Электротехнический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силовым сетям и электрооборудованию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101305 2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автоматики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распределительным устройствам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"Кайнар"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Вычеслительная техника и програмное обеспечение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строительства"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политехнический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091103 2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"Восточный техническо-гуманитарный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"Бородулихинский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аграрный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151302 2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"Зайсанский 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электроборудования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"Зыряновский сельскохозяйственный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"Катон-Карагайский аграрно-технический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"Урджарский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"Индустриально-технологический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cферы обслуживания"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Туристический агент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радиотехники и связи"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телекоммуникационным сетям и системам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"Бескарагайский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агробизнеса и экономики Казпотребсоюза"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150803 2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 по ландшафтному дизайну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"Тарбагатайский колледж"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колледжам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