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2ef7" w14:textId="8aa2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21 октября 2015 года № 280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июня 2017 года № 148. Зарегистрировано Департаментом юстиции Восточно-Казахстанской области 13 июля 2017 года № 5121. Утратило силу - постановлением Восточно-Казахстанского областного акимата от 2 апреля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02.04.2020 № 109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июня 2016 года № 281 "О внесении изменений и дополнений в приказ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(зарегистрированным в Реестре государственной регистрации нормативных правовых актов за номером 13992),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15 марта 2017 года № 118 "О внесении изменений и дополнения в приказ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(зарегистрированным в Реестре государственной регистрации нормативных правовых актов за номером 15022),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предпринимательства" от 21 октября 2015 года № 280 (зарегистрированное в Реестре государственной регистрации нормативных правовых актов за номером 4241, опубликованное в газетах "Дидар" от 24 декабря 2015 года № 148 (17237), "Рудный Алтай" от 23 декабря 2015 года № 151 (19750) и в информационно-правовой системе "Әділет" 29 декабря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2017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 № 280</w:t>
            </w:r>
          </w:p>
        </w:tc>
      </w:tr>
    </w:tbl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3"/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(далее – государственная услуга) оказывается местным исполнительным органом области (далее – услугодатель).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услугодателя, местных исполнительных органов городов областного и районного значения.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протокола заседания Регионального координационного совета (далее – РКС). 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"/>
    <w:bookmarkStart w:name="z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услуги,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(зарегистрированным в Реестре государственной регистрации нормативных правовых актов за номером 11181).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пакета документов услугополучателя. Длительность выполнения – 20 (двадцать) минут;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–исполнитель услугодателя проверяет полноту пакета документов услугополучателя,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 17 (семнадцать) рабочих дней;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проведение заседания РКС. Длительность выполнения – 1 (один) рабочий день;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оформление секретарем РКС протокола заседания РКС, подготовка выписки из протокола заседания РКС и сопроводительного письма. Длительность выполнения – 2 (два) рабочих дня;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канцелярией услугодателя осуществляется регистрация сопроводительного письма и направление выписки протокола РКС банку. Длительность выполнения –1 (один) рабочий день.</w:t>
      </w:r>
    </w:p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со дня сдачи пакета документов услугодателю – 21 (двадцать один) рабочий день. </w:t>
      </w:r>
    </w:p>
    <w:bookmarkEnd w:id="18"/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в канцелярии услугодателя, которые служат основанием для начала выполнения действия 2, указанного в пункте 5 настоящего Регламента. 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согласование даты, времени и места проведения заседания РКС, которое служит основанием для начала выполнения действия 3, указанного в пункте 5 настоящего Регламента.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проведение заседания РКС, которое служит основанием для начала выполнения действия 4, указанного в пункте 5 настоящего Регламента.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оформление протокола РКС, подготовка выписки из протокола заседания РКС и сопроводительного письма, которые служат основанием для начала выполнения действия 5, указанного в пункте 5 настоящего Регламента.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предоставление выписки из протокола заседания РКС банку.</w:t>
      </w:r>
    </w:p>
    <w:bookmarkEnd w:id="23"/>
    <w:bookmarkStart w:name="z7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5"/>
    <w:bookmarkStart w:name="z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6"/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27"/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РКС.</w:t>
      </w:r>
    </w:p>
    <w:bookmarkEnd w:id="28"/>
    <w:bookmarkStart w:name="z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9"/>
    <w:bookmarkStart w:name="z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услугополучателя. Длительность выполнения –20 (двадцать) минут;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проверяет полноту пакета документов услугополучателя,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 17 (семнадцать) рабочих дней;</w:t>
      </w:r>
    </w:p>
    <w:bookmarkEnd w:id="31"/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заседания РКС. Длительность выполнения –1 (один) рабочий день;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секретарем РКС протокола заседания РКС, подготовка выписки из протокола заседания РКС и сопроводительного письма. Длительность выполнения – 2 (два) рабочих дня;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канцелярией услугодателя осуществляется регистрация сопроводительного письма и направление выписки протокола РКС банку. Длительность выполнения – 1 (один) рабочий день.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части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8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5956300" cy="132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32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2017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 № 280</w:t>
            </w:r>
          </w:p>
        </w:tc>
      </w:tr>
    </w:tbl>
    <w:bookmarkStart w:name="z9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38"/>
    <w:bookmarkStart w:name="z9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– государственная услуга) оказывается местным исполнительным органом области (далее – услугодатель).</w:t>
      </w:r>
    </w:p>
    <w:bookmarkEnd w:id="40"/>
    <w:bookmarkStart w:name="z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41"/>
    <w:bookmarkStart w:name="z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местных исполнительных органов городов областного и районного значения;</w:t>
      </w:r>
    </w:p>
    <w:bookmarkEnd w:id="42"/>
    <w:bookmarkStart w:name="z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акционерного общества "Фонд развития предпринимательства "Даму" (далее – финансовое агентство);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веб-портал) по кредитам не более 180 миллионов (далее – млн.) тенге.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5"/>
    <w:bookmarkStart w:name="z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6"/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– предварительное гарантийное письмо либо уведомление об отказе с указанием причин отрицательного решения уполномоченного органа финансового агентства;</w:t>
      </w:r>
    </w:p>
    <w:bookmarkEnd w:id="47"/>
    <w:bookmarkStart w:name="z1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выписка из протокола заседания Регионального координационного совета (далее – РКС).</w:t>
      </w:r>
    </w:p>
    <w:bookmarkEnd w:id="48"/>
    <w:bookmarkStart w:name="z10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49"/>
    <w:bookmarkStart w:name="z10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50"/>
    <w:bookmarkStart w:name="z10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органа.</w:t>
      </w:r>
    </w:p>
    <w:bookmarkEnd w:id="51"/>
    <w:bookmarkStart w:name="z10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услуги, является наличие заявления или электронного запроса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(зарегистрированным в Реестре государственной регистрации нормативных правовых актов за номером 11181).</w:t>
      </w:r>
    </w:p>
    <w:bookmarkEnd w:id="53"/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54"/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пакета документов услугополучателя. Длительность выполнения – 20 (двадцать) минут;</w:t>
      </w:r>
    </w:p>
    <w:bookmarkEnd w:id="55"/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исполнитель услугодателя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 6 (шесть) рабочих дней;</w:t>
      </w:r>
    </w:p>
    <w:bookmarkEnd w:id="56"/>
    <w:bookmarkStart w:name="z1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проведение заседания РКС. Длительность выполнения – 1 (один) рабочий день;</w:t>
      </w:r>
    </w:p>
    <w:bookmarkEnd w:id="57"/>
    <w:bookmarkStart w:name="z11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оформление секретарем РКС протокола заседания РКС, подготовка выписки из протокола заседания РКС и сопроводительного письма. Длительность выполнения – 2 (два) рабочих дня;</w:t>
      </w:r>
    </w:p>
    <w:bookmarkEnd w:id="58"/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канцелярией услугодателя осуществляется регистрация сопроводительного письма и направление выписки из протокола РКС в банк. Длительность выполнения – 1 (один) рабочий день.</w:t>
      </w:r>
    </w:p>
    <w:bookmarkEnd w:id="59"/>
    <w:bookmarkStart w:name="z1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60"/>
    <w:bookmarkStart w:name="z11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сдачи пакета документов услугополучателем:</w:t>
      </w:r>
    </w:p>
    <w:bookmarkEnd w:id="61"/>
    <w:bookmarkStart w:name="z1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кредитам свыше 180 млн. тенге – в течение10 (десяти) рабочих дней после получения финансовым агентством документов от банка второго уровня/Банка Развития (далее – Банк).</w:t>
      </w:r>
    </w:p>
    <w:bookmarkEnd w:id="62"/>
    <w:bookmarkStart w:name="z1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представления дополнительной информации, услугодателем выявленные замечания и/или запрос о представлении информации направляются услугополучателю для их устранения в течение 3 (трех) рабочих дней;</w:t>
      </w:r>
    </w:p>
    <w:bookmarkEnd w:id="63"/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кредитам до 180 млн. тенге в течение 5 (пяти) рабочих дней после получения финансовым агентством документов от Банка.</w:t>
      </w:r>
    </w:p>
    <w:bookmarkEnd w:id="64"/>
    <w:bookmarkStart w:name="z1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совокупная задолженность услугополучателя и аффилированных с ним лиц/компаний по кредитам, полученным под гарантию финансового агентства, составит более 180 млн. тенге, то рассмотрение последующих проектов осуществляется в течение 10 (десяти) рабочих дней.</w:t>
      </w:r>
    </w:p>
    <w:bookmarkEnd w:id="65"/>
    <w:bookmarkStart w:name="z1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по кредитам до 180 млн. тенге в течение 5 (пяти) рабочих дней после получения финансовым агентством документов от Банка.</w:t>
      </w:r>
    </w:p>
    <w:bookmarkEnd w:id="66"/>
    <w:bookmarkStart w:name="z1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замечаний к представленным документам и/или необходимости представления дополнительной информации, выявленные замечания и/или запрос о представлении информации направляются Банку финансовым агентством для устранения и/или представления информации в течение 3 (трех) рабочих дней. При этом, срок рассмотрения документов, финансовым агентством возобновляется.</w:t>
      </w:r>
    </w:p>
    <w:bookmarkEnd w:id="67"/>
    <w:bookmarkStart w:name="z1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Банком финансовому агентству пакета документов в течение 5 (пяти) рабочих дней с момента получения от услугополучателя электронной заявки через веб-портал "электронного правительства", финансовое агентство отказывает услугополучателю в рассмотрении вопроса о предоставлении гарантии.</w:t>
      </w:r>
    </w:p>
    <w:bookmarkEnd w:id="68"/>
    <w:bookmarkStart w:name="z12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69"/>
    <w:bookmarkStart w:name="z1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согласование даты, времени, места проведения заседания РКС, которое служит основанием для начала выполнения действия 3, указанного в пункте 5 настоящего Регламента. </w:t>
      </w:r>
    </w:p>
    <w:bookmarkEnd w:id="70"/>
    <w:bookmarkStart w:name="z1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проведение заседания РКС, которое служит основанием для начала выполнения действия 4, указанного в пункте 5 настоящего Регламента. </w:t>
      </w:r>
    </w:p>
    <w:bookmarkEnd w:id="71"/>
    <w:bookmarkStart w:name="z12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оформленный протокол РКС, с указанием причин предоставления/не предоставления гарантий, который служит основанием для начала выполнения действия 5, указанного в пункте 5 настоящего Регламента.</w:t>
      </w:r>
    </w:p>
    <w:bookmarkEnd w:id="72"/>
    <w:bookmarkStart w:name="z12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выписка из протокола РКС.</w:t>
      </w:r>
    </w:p>
    <w:bookmarkEnd w:id="73"/>
    <w:bookmarkStart w:name="z13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4"/>
    <w:bookmarkStart w:name="z1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которые участвуют в процессе оказания государственной услуги:</w:t>
      </w:r>
    </w:p>
    <w:bookmarkEnd w:id="75"/>
    <w:bookmarkStart w:name="z1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76"/>
    <w:bookmarkStart w:name="z1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77"/>
    <w:bookmarkStart w:name="z1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РКС.</w:t>
      </w:r>
    </w:p>
    <w:bookmarkEnd w:id="78"/>
    <w:bookmarkStart w:name="z1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79"/>
    <w:bookmarkStart w:name="z13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услугополучателя. Длительность выполнения – 20 (двадцать) минут;</w:t>
      </w:r>
    </w:p>
    <w:bookmarkEnd w:id="80"/>
    <w:bookmarkStart w:name="z1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 6 (шесть) рабочих дней;</w:t>
      </w:r>
    </w:p>
    <w:bookmarkEnd w:id="81"/>
    <w:bookmarkStart w:name="z1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заседание РКС. Длительность выполнения – 1 (один) рабочий день; </w:t>
      </w:r>
    </w:p>
    <w:bookmarkEnd w:id="82"/>
    <w:bookmarkStart w:name="z1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РКС оформляет протокол заседания РКС, подготавливает выписку из протокола заседания РКС, сопроводительное письмо и передает на подпись руководству услугодателя. Длительность выполнения – 2 (два) рабочих дня;</w:t>
      </w:r>
    </w:p>
    <w:bookmarkEnd w:id="83"/>
    <w:bookmarkStart w:name="z1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канцелярией услугодателя осуществляется регистрация сопроводительного письма и направление выписки протокола РКС в банк. Длительность выполнения – 1 (один) рабочий день.</w:t>
      </w:r>
    </w:p>
    <w:bookmarkEnd w:id="84"/>
    <w:bookmarkStart w:name="z14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 в процессе оказания государственной услуги и порядка использования информационных систем в процессе оказания государственной услуги</w:t>
      </w:r>
    </w:p>
    <w:bookmarkEnd w:id="85"/>
    <w:bookmarkStart w:name="z1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при оказании государственной услуги через финансовое агентство по кредитам до 180 млн. тенге: </w:t>
      </w:r>
    </w:p>
    <w:bookmarkEnd w:id="86"/>
    <w:bookmarkStart w:name="z1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финансового агентства осуществляет прием и регистрацию пакета документов после получения финансовым агентством документов от Банка. Длительность выполнения – 20 (двадцать) минут;</w:t>
      </w:r>
    </w:p>
    <w:bookmarkEnd w:id="87"/>
    <w:bookmarkStart w:name="z1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финансового агентства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проекты услугополучателей, реализуемые в приоритетных для региона секторах экономики. Длительность выполнения – 5 (пять) рабочих дней;</w:t>
      </w:r>
    </w:p>
    <w:bookmarkEnd w:id="88"/>
    <w:bookmarkStart w:name="z1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канцелярия финансового агентства предоставляет предварительное гарантийное письмо либо уведомление об отказе с указанием причин отрицательного решения уполномоченного органа финансового агентства. Длительность выполнения – 20 (двадцать) минут.</w:t>
      </w:r>
    </w:p>
    <w:bookmarkEnd w:id="89"/>
    <w:bookmarkStart w:name="z1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финансового агентства и услугодателя в процессе оказания государственной услуги, размещена на официальном сайте финансового агенства damu.kz.</w:t>
      </w:r>
    </w:p>
    <w:bookmarkEnd w:id="90"/>
    <w:bookmarkStart w:name="z14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веб-портал: </w:t>
      </w:r>
    </w:p>
    <w:bookmarkEnd w:id="91"/>
    <w:bookmarkStart w:name="z1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веб-портале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веб-портале);</w:t>
      </w:r>
    </w:p>
    <w:bookmarkEnd w:id="92"/>
    <w:bookmarkStart w:name="z1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веб-портале для получения государственной услуги;</w:t>
      </w:r>
    </w:p>
    <w:bookmarkEnd w:id="93"/>
    <w:bookmarkStart w:name="z1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веб-портале подлинности данных о зарегистрированном услугополучателе через логин (ИИН/БИН) и пароль;</w:t>
      </w:r>
    </w:p>
    <w:bookmarkEnd w:id="94"/>
    <w:bookmarkStart w:name="z1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веб-порталом сообщения об отказе в авторизации в связи с имеющимися нарушениями в данных услугополучателя;</w:t>
      </w:r>
    </w:p>
    <w:bookmarkEnd w:id="95"/>
    <w:bookmarkStart w:name="z1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96"/>
    <w:bookmarkStart w:name="z1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ГБД;</w:t>
      </w:r>
    </w:p>
    <w:bookmarkEnd w:id="97"/>
    <w:bookmarkStart w:name="z1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факта оплаты за оказание услуги;</w:t>
      </w:r>
    </w:p>
    <w:bookmarkEnd w:id="98"/>
    <w:bookmarkStart w:name="z1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ГБД;</w:t>
      </w:r>
    </w:p>
    <w:bookmarkEnd w:id="99"/>
    <w:bookmarkStart w:name="z1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100"/>
    <w:bookmarkStart w:name="z1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веб-портале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101"/>
    <w:bookmarkStart w:name="z1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02"/>
    <w:bookmarkStart w:name="z1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03"/>
    <w:bookmarkStart w:name="z16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и обработка запроса в ИС ГБД;</w:t>
      </w:r>
    </w:p>
    <w:bookmarkEnd w:id="104"/>
    <w:bookmarkStart w:name="z1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оказания государственной услуги;</w:t>
      </w:r>
    </w:p>
    <w:bookmarkEnd w:id="105"/>
    <w:bookmarkStart w:name="z16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ГБД; </w:t>
      </w:r>
    </w:p>
    <w:bookmarkEnd w:id="106"/>
    <w:bookmarkStart w:name="z1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услуги, сформированного веб-порталом. Электронный документ формируется с использованием ЭЦП уполномоченного лица услугодателя.</w:t>
      </w:r>
    </w:p>
    <w:bookmarkEnd w:id="107"/>
    <w:bookmarkStart w:name="z1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8"/>
    <w:bookmarkStart w:name="z16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09"/>
    <w:bookmarkStart w:name="z1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10"/>
    <w:bookmarkStart w:name="z16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1"/>
    <w:bookmarkStart w:name="z1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- информационная система государственной базы данных;</w:t>
      </w:r>
    </w:p>
    <w:bookmarkEnd w:id="112"/>
    <w:bookmarkStart w:name="z16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13"/>
    <w:bookmarkStart w:name="z17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114"/>
    <w:bookmarkStart w:name="z17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"электронного правительства"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2020"</w:t>
            </w:r>
          </w:p>
        </w:tc>
      </w:tr>
    </w:tbl>
    <w:bookmarkStart w:name="z17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6337300" cy="129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129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bookmarkStart w:name="z17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>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118"/>
    <w:bookmarkStart w:name="z18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5702300" cy="131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131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веб-портал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2017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 № 280</w:t>
            </w:r>
          </w:p>
        </w:tc>
      </w:tr>
    </w:tbl>
    <w:bookmarkStart w:name="z18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"Предоставление государственных грантов </w:t>
      </w:r>
      <w:r>
        <w:rPr>
          <w:rFonts w:ascii="Times New Roman"/>
          <w:b/>
          <w:i w:val="false"/>
          <w:color w:val="000000"/>
        </w:rPr>
        <w:t xml:space="preserve">в рамках Единой программы поддержки и развития бизнеса </w:t>
      </w:r>
      <w:r>
        <w:rPr>
          <w:rFonts w:ascii="Times New Roman"/>
          <w:b/>
          <w:i w:val="false"/>
          <w:color w:val="000000"/>
        </w:rPr>
        <w:t>"Дорожная карта бизнеса 2020"</w:t>
      </w:r>
    </w:p>
    <w:bookmarkEnd w:id="123"/>
    <w:bookmarkStart w:name="z19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4"/>
    <w:bookmarkStart w:name="z19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в рамках Единой программы поддержки и развития бизнеса "Дорожная карта бизнеса 2020" (далее – государственная услуга) оказывается местным исполнительным органом области (далее – услугодатель).</w:t>
      </w:r>
    </w:p>
    <w:bookmarkEnd w:id="125"/>
    <w:bookmarkStart w:name="z19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услугодателя, местных исполнительных органов городов областного и районного значения.</w:t>
      </w:r>
    </w:p>
    <w:bookmarkEnd w:id="126"/>
    <w:bookmarkStart w:name="z19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7"/>
    <w:bookmarkStart w:name="z19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договор о предоставлении гранта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(зарегистрированным в Реестре государственной регистрации нормативных правовых актов за номером 11181) (далее – Стандарт).</w:t>
      </w:r>
    </w:p>
    <w:bookmarkEnd w:id="128"/>
    <w:bookmarkStart w:name="z19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государственой услуги: бумажная.</w:t>
      </w:r>
    </w:p>
    <w:bookmarkEnd w:id="129"/>
    <w:bookmarkStart w:name="z19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0"/>
    <w:bookmarkStart w:name="z19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1"/>
    <w:bookmarkStart w:name="z19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32"/>
    <w:bookmarkStart w:name="z20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регистрацию пакета документов услугополучателя. Длительность выполнения – 20 (двадцать) минут;</w:t>
      </w:r>
    </w:p>
    <w:bookmarkEnd w:id="133"/>
    <w:bookmarkStart w:name="z20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исполнитель услугодателя осуществляет проверку пакета документов услугополучателя. Длительность выполнения – 20 (двадцать) минут;</w:t>
      </w:r>
    </w:p>
    <w:bookmarkEnd w:id="134"/>
    <w:bookmarkStart w:name="z20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заседание Конкурсной комиссии по отбору заявок Предпринимателей, претендующих на предоставление грантов (далее – Конкурсная комиссия). Длительность выполнения – 10 (десять) рабочих дней;</w:t>
      </w:r>
    </w:p>
    <w:bookmarkEnd w:id="135"/>
    <w:bookmarkStart w:name="z20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секретарь Конкурсной комиссии оформляет протокол Конкурсной комиссии, с указанием рекомендаций о предоставлении/непредоставлении гранта. Длительность выполнения – 3 (три) рабочих дня со дня последнего заседания Конкурсной комиссии;</w:t>
      </w:r>
    </w:p>
    <w:bookmarkEnd w:id="136"/>
    <w:bookmarkStart w:name="z20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секретарь Конкурсной комиссии направляет на рассмотрение Региональному координационному совету (далее – РКС) протокол Конкурсной комиссии. Длительность выполнения – 1 (один) рабочий день; </w:t>
      </w:r>
    </w:p>
    <w:bookmarkEnd w:id="137"/>
    <w:bookmarkStart w:name="z20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заседание РКС. Длительность выполнения – 12 (двенадцать) рабочих дней;</w:t>
      </w:r>
    </w:p>
    <w:bookmarkEnd w:id="138"/>
    <w:bookmarkStart w:name="z20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секретарь РКС оформляет протокол РКС. Длительность выполнения – 2 (два) рабочих дня с даты рассмотрения РКС;</w:t>
      </w:r>
    </w:p>
    <w:bookmarkEnd w:id="139"/>
    <w:bookmarkStart w:name="z20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канцелярия услугодателя уведомляет услугополучателя о решении РКС (выписка из протокола). Длительность выполнения – 9 (девять) рабочих дней;</w:t>
      </w:r>
    </w:p>
    <w:bookmarkEnd w:id="140"/>
    <w:bookmarkStart w:name="z20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9 – услугодатель совместно с Финансовым агентом и услугополучателем подписывает договор о предоставлении гранта. Длительность выполнения – 10 (десять) рабочих дней со дня утверждения протокола заседания РКС. </w:t>
      </w:r>
    </w:p>
    <w:bookmarkEnd w:id="141"/>
    <w:bookmarkStart w:name="z20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со дня сдачи пакета документов услугодателю – 48 (сорок восемь) рабочих дней. </w:t>
      </w:r>
    </w:p>
    <w:bookmarkEnd w:id="142"/>
    <w:bookmarkStart w:name="z21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канцелярией услугодателя пакета документов услугополучателя, которая служит основанием для начала выполнения действия 2, указанного в пункте 5 настоящего Регламента.</w:t>
      </w:r>
    </w:p>
    <w:bookmarkEnd w:id="143"/>
    <w:bookmarkStart w:name="z21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уведомление услугополучателя об участии либо об отказе в участии в заседании Конкурсной комиссии, которое служит основанием для начала выполнения действия 3, указанного в пункте 5 настоящего Регламента.</w:t>
      </w:r>
    </w:p>
    <w:bookmarkEnd w:id="144"/>
    <w:bookmarkStart w:name="z21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проведение заседания Конкурсной комиссии, которое служит основанием для начала выполнения действия 4, указанного в пункте 5 настоящего Регламента.</w:t>
      </w:r>
    </w:p>
    <w:bookmarkEnd w:id="145"/>
    <w:bookmarkStart w:name="z21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оформленный протокол Конкурсной комиссии, который служит основанием для начала выполнения действия 5, указанного в пункте 5 настоящего Регламента.</w:t>
      </w:r>
    </w:p>
    <w:bookmarkEnd w:id="146"/>
    <w:bookmarkStart w:name="z21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уведомление членов РКС о проведение заседания, которое служит основанием для начала выполнения действия 6, указанного в пункте 5 настоящего Регламента.</w:t>
      </w:r>
    </w:p>
    <w:bookmarkEnd w:id="147"/>
    <w:bookmarkStart w:name="z21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5 настоящего Регламента, является проведение заседания РКС, которое служит основанием для начала выполнения действия 7, указанного в пункте 5 настоящего Регламента.</w:t>
      </w:r>
    </w:p>
    <w:bookmarkEnd w:id="148"/>
    <w:bookmarkStart w:name="z21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7, указанному в пункте 5 настоящего Регламента, является оформленный протокол РКС, с указанием причин предоставления/непредоставления гранта, который служит основанием для начала выполнения действия 8, указанного в пункте 5 настоящего Регламента.</w:t>
      </w:r>
    </w:p>
    <w:bookmarkEnd w:id="149"/>
    <w:bookmarkStart w:name="z21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8, указанному в пункте 5 настоящего Регламента, является уведомление услугополучателя о решении РКС (выписка из протокола), которое служит основанием для начала выполнения действия 9, указанного в пункте 5 настоящего Регламента.</w:t>
      </w:r>
    </w:p>
    <w:bookmarkEnd w:id="150"/>
    <w:bookmarkStart w:name="z21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9, указанному в пункте 5 настоящего Регламента, является заключение трехстороннего договора о предоставлении гранта.</w:t>
      </w:r>
    </w:p>
    <w:bookmarkEnd w:id="151"/>
    <w:bookmarkStart w:name="z21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2"/>
    <w:bookmarkStart w:name="z22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которые участвуют в процессе оказания государственной услуги:</w:t>
      </w:r>
    </w:p>
    <w:bookmarkEnd w:id="153"/>
    <w:bookmarkStart w:name="z22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54"/>
    <w:bookmarkStart w:name="z22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155"/>
    <w:bookmarkStart w:name="z22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секретарь Конкурсной комиссии; </w:t>
      </w:r>
    </w:p>
    <w:bookmarkEnd w:id="156"/>
    <w:bookmarkStart w:name="z22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РКС.</w:t>
      </w:r>
    </w:p>
    <w:bookmarkEnd w:id="157"/>
    <w:bookmarkStart w:name="z22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58"/>
    <w:bookmarkStart w:name="z22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пакет документов услугополучателя. Длительность выполнения – 20 (двадцать) минут;</w:t>
      </w:r>
    </w:p>
    <w:bookmarkEnd w:id="159"/>
    <w:bookmarkStart w:name="z22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проверяет пакет документов услугополучателя. Длительность выполнения – 20 (двадцать) минут;</w:t>
      </w:r>
    </w:p>
    <w:bookmarkEnd w:id="160"/>
    <w:bookmarkStart w:name="z22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заседание Конкурсной комиссии. Длительность выполнения – 10 (десять) рабочих дней;</w:t>
      </w:r>
    </w:p>
    <w:bookmarkEnd w:id="161"/>
    <w:bookmarkStart w:name="z22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Конкурсной комиссии оформляет протокол Конкурсной комиссии, с указанием рекомендаций о предоставлении/непредставлении гранта. Длительность выполнения – 3 (три) рабочих дня со дня последнего заседания Конкурсной комиссии;</w:t>
      </w:r>
    </w:p>
    <w:bookmarkEnd w:id="162"/>
    <w:bookmarkStart w:name="z23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секретарь Конкурсной комиссии направляет на рассмотрение РКС протокол Конкурсной комиссии. Длительность выполнения – 1 (один) рабочий день; </w:t>
      </w:r>
    </w:p>
    <w:bookmarkEnd w:id="163"/>
    <w:bookmarkStart w:name="z23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заседание РКС. Длительность выполнения – 12 (двенадцать) рабочих дней; </w:t>
      </w:r>
    </w:p>
    <w:bookmarkEnd w:id="164"/>
    <w:bookmarkStart w:name="z23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РКС оформляет протокол РКС. Длительность выполнения– 2 (два) рабочих дня с даты рассмотрения РКС;</w:t>
      </w:r>
    </w:p>
    <w:bookmarkEnd w:id="165"/>
    <w:bookmarkStart w:name="z23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услугодателя уведомляет услугополучателя о решении РКС (выписка из протокола). Длительность выполнения – 9 (девять) рабочих дней;</w:t>
      </w:r>
    </w:p>
    <w:bookmarkEnd w:id="166"/>
    <w:bookmarkStart w:name="z23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услугодатель совместно с Финансовым агентом и услугополучателем подписывает договор о предоставлении гранта. Длительность выполнения– 10 (десять) рабочих дней со дня утверждения протокола заседания РКС.</w:t>
      </w:r>
    </w:p>
    <w:bookmarkEnd w:id="167"/>
    <w:bookmarkStart w:name="z23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4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"Предоставление государственных грантов в рамках Единой программы поддержки и развития бизнеса "Дорожная карта Бизнеса 2020"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6261100" cy="129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129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24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2017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 № 280</w:t>
            </w:r>
          </w:p>
        </w:tc>
      </w:tr>
    </w:tbl>
    <w:bookmarkStart w:name="z25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</w:t>
      </w:r>
    </w:p>
    <w:bookmarkEnd w:id="171"/>
    <w:bookmarkStart w:name="z25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2"/>
    <w:bookmarkStart w:name="z25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(далее – государственная услуга) оказывается местным исполнительным органом области (далее – услугодатель). </w:t>
      </w:r>
    </w:p>
    <w:bookmarkEnd w:id="173"/>
    <w:bookmarkStart w:name="z25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услугодателя, местных исполнительных органов городов областного и районного значения.</w:t>
      </w:r>
    </w:p>
    <w:bookmarkEnd w:id="174"/>
    <w:bookmarkStart w:name="z25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5"/>
    <w:bookmarkStart w:name="z26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протокола заседания Регионального координационного совета (далее - РКС)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(зарегистрированным в Реестре государственной регистрации нормативных правовых актов за номером 11181) (далее – Стандарт).</w:t>
      </w:r>
    </w:p>
    <w:bookmarkEnd w:id="176"/>
    <w:bookmarkStart w:name="z26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7"/>
    <w:bookmarkStart w:name="z26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8"/>
    <w:bookmarkStart w:name="z26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услуги,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9"/>
    <w:bookmarkStart w:name="z26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80"/>
    <w:bookmarkStart w:name="z26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пакета документов услугополучателя. Длительность выполнения –20 (двадцать) минут;</w:t>
      </w:r>
    </w:p>
    <w:bookmarkEnd w:id="181"/>
    <w:bookmarkStart w:name="z26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исполнитель услугодателя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 11 (одиннадцать) рабочих дней;</w:t>
      </w:r>
    </w:p>
    <w:bookmarkEnd w:id="182"/>
    <w:bookmarkStart w:name="z26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проведение заседания РКС. Длительность выполнения – 1 (один) рабочий день;</w:t>
      </w:r>
    </w:p>
    <w:bookmarkEnd w:id="183"/>
    <w:bookmarkStart w:name="z26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оформление секретарем РКС протокола заседания РКС, подготовка выписки из протокола заседания РКС и сопроводительного письма. Длительность выполнения – 2 (два) рабочих дня;</w:t>
      </w:r>
    </w:p>
    <w:bookmarkEnd w:id="184"/>
    <w:bookmarkStart w:name="z26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канцелярией услугодателя осуществляется регистрация сопроводительного письма и направление выписки из протокола РКС в банк. Длительность выполнения – 1 (один) рабочий день.</w:t>
      </w:r>
    </w:p>
    <w:bookmarkEnd w:id="185"/>
    <w:bookmarkStart w:name="z27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 – 15 (пятнадцать) рабочих дней.</w:t>
      </w:r>
    </w:p>
    <w:bookmarkEnd w:id="186"/>
    <w:bookmarkStart w:name="z27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187"/>
    <w:bookmarkStart w:name="z27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согласование даты, времени, места проведения заседания РКС, которое служит основанием для начала выполнения действия 3, указанного в пункте 5 настоящего Регламента. </w:t>
      </w:r>
    </w:p>
    <w:bookmarkEnd w:id="188"/>
    <w:bookmarkStart w:name="z27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проведение заседания РКС, которое служит основанием для начала выполнения действия 4, указанного в пункте 5 настоящего Регламента. </w:t>
      </w:r>
    </w:p>
    <w:bookmarkEnd w:id="189"/>
    <w:bookmarkStart w:name="z27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оформленный протокол РКС, с указанием причин предоставления/не предоставления гарантий, который служит основанием для начала выполнения действия 5, указанного в пункте 5 настоящего Регламента.</w:t>
      </w:r>
    </w:p>
    <w:bookmarkEnd w:id="190"/>
    <w:bookmarkStart w:name="z27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выписка из протокола РКС.</w:t>
      </w:r>
    </w:p>
    <w:bookmarkEnd w:id="191"/>
    <w:bookmarkStart w:name="z27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2"/>
    <w:bookmarkStart w:name="z27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которые участвуют в процессе оказания государственной услуги:</w:t>
      </w:r>
    </w:p>
    <w:bookmarkEnd w:id="193"/>
    <w:bookmarkStart w:name="z27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94"/>
    <w:bookmarkStart w:name="z27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195"/>
    <w:bookmarkStart w:name="z28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РКС.</w:t>
      </w:r>
    </w:p>
    <w:bookmarkEnd w:id="196"/>
    <w:bookmarkStart w:name="z28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97"/>
    <w:bookmarkStart w:name="z28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услугополучателя. Длительность выполнения –20 (двадцать) минут;</w:t>
      </w:r>
    </w:p>
    <w:bookmarkEnd w:id="198"/>
    <w:bookmarkStart w:name="z28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 11 (одиннадцать) рабочих дней;</w:t>
      </w:r>
    </w:p>
    <w:bookmarkEnd w:id="199"/>
    <w:bookmarkStart w:name="z28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заседание РКС. Длительность выполнения – 1 (один) рабочий день; </w:t>
      </w:r>
    </w:p>
    <w:bookmarkEnd w:id="200"/>
    <w:bookmarkStart w:name="z28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РКС оформляет протокол заседания РКС, подготавливает выписку из протокола заседания РКС, сопроводительное письмо и передает на подпись руководству услугодателя. Длительность выполнения – 2 (два) рабочих дня;</w:t>
      </w:r>
    </w:p>
    <w:bookmarkEnd w:id="201"/>
    <w:bookmarkStart w:name="z28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канцелярией услугодателя осуществляется регистрация сопроводительного письма и направление выписки протокола РКС в банк. Длительность выполнения – 1 (один) рабочий день.</w:t>
      </w:r>
    </w:p>
    <w:bookmarkEnd w:id="202"/>
    <w:bookmarkStart w:name="z28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2020"</w:t>
            </w:r>
          </w:p>
        </w:tc>
      </w:tr>
    </w:tbl>
    <w:bookmarkStart w:name="z29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"Предоставление поддержки по развитию производственной (индустриальной) инфраструктуры в рамках Единой программы поддержки и развития "Дорожная карта бизнеса 2020"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5334000" cy="131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31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29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