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35fe" w14:textId="18f3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19 января 2016 года № 10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июня 2017 года № 143. Зарегистрировано Департаментом юстиции Восточно-Казахстанской области 30 июня 2017 года № 5111.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августа 2016 года № 610 "О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(зарегистрированным в Реестре государственной регистрации нормативных правовых актов за номером 14358)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от 19 января 2016 года № 10 (зарегистрированное в Реестре государственной регистрации нормативных правовых актов за номером 4414, опубликованное в газетах "Дидар" от 14 марта 2016 года № 28 (17268), "Рудный Алтай" от 12 марта 2016 года № 28 (19780), информационно-правовой системе нормативно правовых актов Республики Казахстан "Әділет" от 18 марта 2016 года,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утвержденном указанным постановлением: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Государственная корпорация "Правительство для граждан" (далее – Государственная корпорация);";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 и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оказания государственной услуги с момента сдачи пакета документов услугодателю либо в Государственную корпорацию, а также при обращении на портал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При этом, результат оказания государственной услуги услугодатель предоставляет за день до окончания срока оказания.";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пунктом 9 Стандарта. Длительность обработки запроса услугополучателя – 15 (пятнадцать )минут.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Государственную корпорацию – подтверждением принятия заявления является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корпорации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ИИС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в случае предоставления услугополучателем неполного пакета документов, согласно перечню, предусмотренному пунктом 9 Стандарта, работником Государственной корпорации выдается расписка об отказе в приеме документов согласно приложению 2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 удостоверенного (подписанного) ЭЦП оператора Государственной корпорации через интеграционный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Государственной корпорации результата оказания государственной услуги (электронная форма документа о предоставлении государственной услуги), сформированной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(паспорта) услугополучатель обращается после окончания срока оказания государственной услуги. Срок оказания государственной услуги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соответствующих документов, при личном посещении под роспись и по предъявлению документа, удостоверяющего личность, 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>, расшифровки аббревиатуры строку "ИИС ЦОН –информационная система центров обслуживания населения"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 Государственная корпорация – информационная система Государственной корпорации".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утвержденному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 акимата от "6" июня 2017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размещение наружной 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стационарного размещения рекламы в полосе отвода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 областного и районного значения"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