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1c72d" w14:textId="131c7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Шардаринского районного маслихата от 22 декабря 2016 года № 10-65-VІ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Шардаринского районного маслихата Южно-Казахстанской области от 15 августа 2017 года № 18-121-VI. Зарегистрировано Департаментом юстиции Южно-Казахстанской области 21 августа 2017 года № 4192.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Шардаринского районного маслихата от 22 декабря 2016 года № 10-65-VІ "О районном бюджете на 2017-2019 годы" (зарегистрировано в Реестре государственной регистрации нормативных правовых актов за № 3935, опубликовано 28 декабря 2016 года в газете "Шартарап-Шарайна"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Шардаринского района на 2017-2019 годы согласно приложениям 1, 2,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13 232 577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2 413 089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17 288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10 788 886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13 205 579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2 484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140 506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140 506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- 115 992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115 992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10 211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7 727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113 508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Жанысбай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18-121-VІ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13 232 577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2 413 089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333 260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1 841 565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10 788 886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10 788 886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</w:p>
        </w:tc>
        <w:tc>
          <w:tcPr>
            <w:tcW w:w="5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13 205 579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626 375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8 670 114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698 636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683 136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7 239 549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6 181 387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5 971 407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209 980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1 046 991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224 736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640 965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303 995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298 766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219 566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286 567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Мероприятия, направленные на поддержание сейсмоустойчивости жилых зданий, расположенных в сейсмоопасных регионах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349 521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786 897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168 552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345 219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73 091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60 174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678 024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191 015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144 801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282 441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21 871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концессионых проектов, консультативное сопровождение концессионных проектов и проведение его экспертизы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39 729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18-121-VІ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10-65-VІ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города и сельских округов финансируемого из местного бюджета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509"/>
        <w:gridCol w:w="1074"/>
        <w:gridCol w:w="1074"/>
        <w:gridCol w:w="2777"/>
        <w:gridCol w:w="2487"/>
        <w:gridCol w:w="112"/>
        <w:gridCol w:w="112"/>
        <w:gridCol w:w="112"/>
        <w:gridCol w:w="112"/>
        <w:gridCol w:w="226"/>
        <w:gridCol w:w="2915"/>
      </w:tblGrid>
      <w:tr>
        <w:trPr/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</w:t>
            </w:r>
          </w:p>
        </w:tc>
        <w:tc>
          <w:tcPr>
            <w:tcW w:w="27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Финансовый план на 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1 101 654,0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Жаушыкум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18 541,0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К. Турысбекова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71 069,0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41 996,0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Коссеит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91 289,0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Коксуского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102 110,0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28 307,0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73 583,0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72 233,0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Узын ата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26 317,0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Алатау батыр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83 692,0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82 542,0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81 192,0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Кызылкум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51 604,0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51 384,0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Акшенгелди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59 307,0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34 947,0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33 597,0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Суткент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46 822,0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аульного округа Достык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22 408,0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39 871,0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Шардара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385 931,0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62 875,0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317 366,0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303 813,0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8 953,0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3 346,0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