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ec18" w14:textId="b03e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Тюлькубасском районе на 2017-2018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8 декабря 2017 года № 20/3-06. Зарегистрировано Департаментом юстиции Южно-Казахстанской области 26 декабря 2017 года № 4342.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управлении и самоуправлении" от 23 января 2001 года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20 февраля 2017 года "О пастбищах"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в Тюлькубасском районе на 2017-2018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календарных дней после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20/3-06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Тюлькубасском районе на 2017-2018 годы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 План по управлению пастбищами и их использованию по Тюлькубасскому району на 2017-2018 годы (далее –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1736 "Об утверждении Правил рационального использования пастбищ" (зарегистрирован в Министерстве юстиции Республики Казахстан 28 апреля 2017 года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 11064).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к которых отсутствуют пастбища, и перемещения его на предоставляемые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владельцев-пастбищепользователей,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скота, иных данных,предоставленных государственными органами, физическими и (или) юридическими лицами.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Тюлькубасского района составляет 227504 гектаров. Совокупность всех сельскохозяйственных угодий 151438 гектар, в том числе пашни 64906 гектар, в том числе 14479 гектар орошаемой пашни, 3630 гектар многолетних насаждений, 3211 гектар сенокосных угодий, пастбищные 59510 гектар.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используемые в сельскохозяйственных целях 151438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20550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используемые не в целях промышленности, транспорта, связи, обороны, сельского хозяйства 5415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49958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27125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143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6333 гектаров земли Тюлькубасского района в эксплуатации Сайрамского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Тюлькубасском районе имеются 15 сельских округов, 62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Природа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Гидрография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Сельское хозяйство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Природный заповедник Аксу-Жабаглы расположен на северо-западных склонах Таласского Алатау и Угамских гор. Заповедник является особо охраняемой территорией. Его общая площадь составляет 85754 гектар, граничащими с двумя государствами Кыргызстаном и Узбекистаном. Заповедник расположен в Тюлькубасском, Толебииском, Байдибекском районах Южного Казахстана.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расположен в предгорьях, 160-180 дней являются теплыми днями,годовая влажность воздуха составляет 330-390 милиметр.В зимний период толщина снега достигает до 50-60 сантиметров. Продолжительность 120-126 дней. Земная кора влажная, светло – серые почвы. Сельское хозяйство района занимается многоотраслевым земледелием и животноводством. По середине района пересекает река Арысь, которая начинается с предгорья.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Реки: В районе имеется 7 больших и малых рек. Реки начинаются с горных районов.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Реки: река Арыс - 47 километрм, река Джабаглы - 20 километрм , река Кулан - 15 километрм , река Кокбулак - 30 километрм, река Кайыршакты - 20 километрм , река Караунгир - 20 километр, река Машат - 30 километр. Общая протяженность составляет 182 километр.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Водоемы и пруды: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водохранилище "Балақұлан", емкостью 50 000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водоем "Долана булак" емкостью 60000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водохранилище "Кулан", емкостью 1700 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водохранилище "Сарытөр", емкостью 1000000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водоем "Каракшы", емкостью 200 000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водоем "Шенкебастау", емкостью 24 000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водоем "Сарыбулак", емкостью 12000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151 438 гектар земель пригодных для ведения сельского хозяйства, в том числе 64906 гектар пашни, 14479 гектар орошаемой пашни, многолетних растений 3630 гектар, сенокосные угодия 3211 гектар, пастбищных 59510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Тюлькубасскому району крупно рогатый скот -42186, овец и коз-107729, лошадей-19422, верблюдов -9 голов.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поголовья скота, имеющихся площадей природных пастбищ и требуемых площадей природных пастбищ в разрезе сельских и поселковых округов Тюлькубасского района: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природных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Джабаглы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Рыскулов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Арысь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Жаскешу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Акбиик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Келтемашат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Тастумсык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Састюбе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природных пастбищ,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природных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Уровень обеспеченности скота на пастбищах: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сельских округов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сельских округах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Майлыкент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Машат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Кемербастау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Мичурин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Тюлькубас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Джабаглы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Балыкты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Рыскулов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Арысь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Жаскешу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Акбиик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Келтемашат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Тастумсык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Састюбе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угодии,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32505,5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55633,5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37585,5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53883,5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Ветеринарно-санитарные помещения, обслуживающие домашних животных: ветеринарные станции-15, купка мелко рогатого скота-21, пункт искусственного осеменение-15, биотермические котловины-14.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Тюлькибас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Джабаглы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Жаскешу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Ақбиик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Келтемашат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Тастумсык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Састюбе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 на сухую массу 5,3 центнер/гектар, кормовая единица3,1 центнер/гектар.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массивной урожайности природно-кормовых угодий и кормовых единиц (центнер/гектар):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использоввание сезонных пастбищ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урожайности пастбищ по кормовым единицам (центнер/гектар)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Осенне- летнее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11,0выше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ниже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выше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ниже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ниже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Веснне- осеннее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в два сезона, весннее- осеннее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Поток корма оценивается по следующим показателям: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использоввание сезонных пастбищ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Фертильность корма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(объем кормовой единицы в 100 килограмм сухой массы)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Весеннее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Весенне-летнее, осенне-летнее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Осеннее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ниже 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Майлыкентский сельский округ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село Т.Рыскулова.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-Т.Рыскулов, Бакибек и Дауан.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- 23853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- 8611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- 6901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пашни: - 3644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- 934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- 64,9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- 2959 гектар.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месту жительства: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944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436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Машатский сельский округ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Машат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пункты-Машат, Мынбай, Енбек, Кызылбастау, Енбекши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населения-5163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округа-9974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земли-7861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земли-6152,3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земли-2562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насаждения-113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земли-1589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земли-6,5 гектар.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Қызылбастау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Қызылбастау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Енбекши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-28869,5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67400" cy="939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674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0" cy="933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007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Кемербастауский сельский округ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 село Кемербастау.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пункты-Кемербастау, Кумисбастау, Елтай, Тюлькубас-2, станция Майлыкент, 117 разъезд.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населения-4696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округа-11450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земли-8661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земли-3038,5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земли-1559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насаждения-178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земли-5319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земли-125 гектар.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Кумисбастау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Алгабас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разъезд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Кемербастау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Кумисбастау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разъезд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Кумисбастау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Разъезд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-58571,9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087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468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901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90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Мичуринский сельский округ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Майтобе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пункты--Майтобе, Коксагыз, Таусагыз, Кожамберди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населения-7143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округа-4212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земли-3800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земли-1724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земли-1347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насаждения-1022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земли-1054 гектар.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Коксагыз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Таусагыз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Кожамберди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Коксагыз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Таусагыз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Кожамберди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Коксагыз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Таусагыз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Кожамберди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-17520,1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11800" cy="939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658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00700" cy="924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Тюлькубасский поселковый округ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Центр-поселок Тюлькубас.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пункты-Тюлькубас, Коктерек, Ирсу и Акбура.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населения-11743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1100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земли-708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земли-318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земли-235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земли-389 гектар.</w:t>
      </w:r>
    </w:p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Ирсу Акбура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Ирсу Акбура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Ирсу Акбура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-23359,8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372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961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961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933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213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Джабаглинский сельский округ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Джабаглы.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пункты-Джабаглы, Абайыл, РЗД – 115.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населения-2550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округа-5146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земли-4950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земли-630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земли-2207 гектар.</w:t>
      </w:r>
    </w:p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Джабаглы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разъезд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Джабаглы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разъезд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Джабаглы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разъезд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32505,5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-30298,5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02300" cy="951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94400" cy="960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579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53100" cy="915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404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Балыктинский сельский округ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Балыкты.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пункты-Балыкты, Шарафкент, Кокбулак, Урбулак, Абай.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населения-8731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округа-22636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земли-20036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земли-12871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земли-1544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насаждения-47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земли-556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земли-6560 гектар.</w:t>
      </w:r>
    </w:p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Шарафкент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Шарафкент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Балыкты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Урбулак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Шарафкент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Разница между общей пастбищей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-71014,5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72100" cy="922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721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991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229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721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Шакпакский сельский округ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Шакпак баба.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пункты-Шакпак баба, 114-разъезд.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населения-3222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округа-12409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земли-11187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земли-5092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земли-657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насаждения-482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земли-171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земли-5443 гектар.</w:t>
      </w:r>
    </w:p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 баба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114 разъезд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 баба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№114 разъезд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 баба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114 разъезд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92800" cy="944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92800" cy="960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293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388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41900" cy="925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Рыскуловский сельский округ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Азаттык.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пункты-Азаттык, Шукурбулак, Тастыбулак. Жанаталап.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населения-6375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округа-11231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земли-9163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земли-4057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земли-345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насаждения-214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земли-23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земли-4868 гектар.</w:t>
      </w:r>
    </w:p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пунктам.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Такстыбулак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Шукурбулак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Такстыбулак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Шукурбулак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Азаттык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Жанаталап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Такстыбулак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Шукурбулак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55633,5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-50765,7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912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404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80100" cy="927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9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92800" cy="906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Арысский сельский округ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Керейт.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пункты-Керейт, Макталы, Кайиршакты.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населения-3004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округа-13399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земли-12193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земли-4841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земли-484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насаждения-21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земли-922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земли-6408,5 гектар.</w:t>
      </w:r>
    </w:p>
    <w:bookmarkStart w:name="z6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Кайиршакты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котловтны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Кайиршакты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Керейт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Кайиршакты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Макталы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436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960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721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05400" cy="951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Жаскешуский сельский округ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Жаскешу.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пункты-Жаскешу, Турар, Жанузак, Пистели.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населения-5537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округа-9234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земли-8948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земли-4301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земли-909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насаждения-42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-138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-4467 гектар.</w:t>
      </w:r>
    </w:p>
    <w:bookmarkStart w:name="z7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Жаскешу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Жанузак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Пистели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785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166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785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946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94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78500" cy="939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Акбиикский сельский округ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Кулан.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пункты-Кулан, Акбиик, Сартор.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населения-3640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округа-12973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земли-10996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земли-4545гектар;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земли-1682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насаждения-303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земли-52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земли-6095 гектар.</w:t>
      </w:r>
    </w:p>
    <w:bookmarkStart w:name="z7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Акбиик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Сартор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16039,5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-31640,6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626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181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Келтемашатский сельский округ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Кершетас.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пункты-Кершетас, Келтемашат, Жиинбай, Когалы, Торткул, Даубаба 1, Даубаба 2, Аксай.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населения-4395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округа-14253 гекта.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земли-13007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земли-5159гектар;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земли-721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насаждения-104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земли-576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земли-7168 гектар.</w:t>
      </w:r>
    </w:p>
    <w:bookmarkStart w:name="z8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Даубаба1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Кершетас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Даубаба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Даубаба1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Кершетас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Даубаба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Келтемашат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Даубаба1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Жиынбай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Кершетас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Даубаба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53883,5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00700" cy="925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245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991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0" cy="958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958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023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Тастумсыкский сельский округ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Тастумсык.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пункты-Тастумсык, Амангелди, Жыланды, Кабанбай, Карабастау.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населения-3333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округа-10427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земли: 8966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– 4313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107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насаждения– 97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473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– 4082 гектар.</w:t>
      </w:r>
    </w:p>
    <w:bookmarkStart w:name="z8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-17175,6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769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38800" cy="955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95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0" cy="939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166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70500" cy="946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94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Састюбинский поселковый округ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Центр-поселок Састюбе.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Састюбе, Ынтымак, Кызыл 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- 7703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- 4473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- 2870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- 1765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- 660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- 6,4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- 1098 гектар.</w:t>
      </w:r>
    </w:p>
    <w:bookmarkStart w:name="z9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Састюбе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Састюбе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Састюбе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-25240,2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67400" cy="953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953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880100" cy="951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791200" cy="958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958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7531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295900" cy="951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