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9ce9" w14:textId="8f19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Толебийском районе на 2017-2018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25 декабря 2017 года № 21/112-VI. Зарегистрировано Департаментом юстиции Южно-Казахстанской области 11 января 2018 года № 4398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20 февраля 2017 года "О пастбищах"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Толебийском районе на 2017-2018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настаящего решения в территорияльном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размешение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М.Ермаханбетова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21/112-VI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Толебийском районе на 2017-2018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Толебийскому району на 2017-2018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Толебийского района составляет 306380 гектаров. Совокупность всех сельскохозяйственных угодий 158982 гектар, в том числе пашни 64592 гектар, в том числе 10530 гектар орошаемой пашни, 2271 гектар многолетних насаждений, 1187 гектар сенокосных угодий, пастбищные 29746 гектар.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категории земли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97796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56584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не исползуемые в целях промышленности, транспорта, связи, обороны, сельского хозяйсвта 3845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146997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197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4982 гектаров земли Толебийского района в эксплуатации Казыгуртского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Толебийском районе имеются 1 город и 12 сельских округов, 55 сельских населенных пункта.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Сельское хозяйство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заповедник Аксу-Жабаглы расположен на северо-западных склонах Таласского Алатау и Угамских гор. Заповедник является особо охраняемой территорией. Его общая площадь составляет 146997 гектар, граничащими с двумя государствами Кыргызстаном и Узбекистаном. Заповедник расположен в Толебийском, Тюлкубасском, Казыгуртском районах Южного Казахстана.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расположен в предгорьях, 160-180 дней являются теплыми днями, годовая влажность воздуха составляет 330-390 милиметр. В зимний период толщина снега достигает до 50-60 сантиметров. Продолжительность 120-126 дней. Земная кора влажная, светло-серые почвы. Сельское хозяйство района занимается многоотраслевым земледелием и животноводством. По середине района пересекает река Бадам, которая начинается с предгорья.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имеется 14 больших и малых рек. Реки начинаются с горных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река Тогус – 28,1 километр, река Донгыстау – 20,1 километр, река Бургулюк – 4,2 километр, река Акмечеть – 11,9 километр, река Ленгер – 11,1 километр, река Бадам – 32,4 километр, река Текесу – 8,4 километр, река Силбили – 2,5 километр, река Каскасу – 6,4 километр, река Сайрам су – 26,6 километр, река Жайлаусай – 20,9 километр, река Балдыберек – 33,5 километр, река Аксу – 13,2 километр, река Науытсай – 5 километр. Общая протяженность составляет 224,3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котлованы: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"Ащы" водохранилище, вместимость 443000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"Шилтер" водохранилище, вместимость 275 000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"Узынбулак" водохранилище, вместимость 1 600 000 м3.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158982 гектар земель пригодных для ведения сельского хозяйства, в том числе 64592 гектар пашни, 10530 гектар орошаемой пашни, многолетних растений 2271 гектар, сенокосные угодия 1187 гектар, пастбищных 29746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 крупно рогатый скот – 56616, овец и коз – 167022, лошадей – 25778, верблюдов – 16 голов.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поголовья скота, имеющихся площадей природных пастбищ и требуемых площадей природных пастбищ в резрезе город и сельских округов Толебийского округа: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932"/>
        <w:gridCol w:w="1446"/>
        <w:gridCol w:w="2998"/>
        <w:gridCol w:w="2479"/>
        <w:gridCol w:w="2999"/>
      </w:tblGrid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г.Ленгер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Аксу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648"/>
        <w:gridCol w:w="1993"/>
        <w:gridCol w:w="2336"/>
        <w:gridCol w:w="1993"/>
        <w:gridCol w:w="2337"/>
      </w:tblGrid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на пастбищах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724"/>
        <w:gridCol w:w="2331"/>
        <w:gridCol w:w="2331"/>
        <w:gridCol w:w="725"/>
        <w:gridCol w:w="2732"/>
        <w:gridCol w:w="2332"/>
      </w:tblGrid>
      <w:tr>
        <w:trPr>
          <w:trHeight w:val="30" w:hRule="atLeast"/>
        </w:trPr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г.Ленгер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В-Аксу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847"/>
        <w:gridCol w:w="1848"/>
        <w:gridCol w:w="897"/>
        <w:gridCol w:w="2257"/>
        <w:gridCol w:w="2528"/>
        <w:gridCol w:w="2433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33057,5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71049,5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67579,5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62672,5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25537,5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66767,5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88340,5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22232,5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55862,5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51837,5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39982,5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79114,5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74939,5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391797,5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1007306,5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946997,5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– 13, купка мелко рогатого скота – 21, пункт искусственного осеменение – 22, биотермические котловины – 25.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166"/>
        <w:gridCol w:w="2227"/>
        <w:gridCol w:w="2227"/>
        <w:gridCol w:w="2227"/>
        <w:gridCol w:w="2227"/>
      </w:tblGrid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г.Ленгер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В-Аксу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 3,1 центнер/гектар.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массивной урожайности природно – кормовых угодий и кормовых единиц (центнер/гектар):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296"/>
        <w:gridCol w:w="2649"/>
        <w:gridCol w:w="2296"/>
        <w:gridCol w:w="2475"/>
        <w:gridCol w:w="1351"/>
      </w:tblGrid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Весна-лето, осень и лето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2,0 -3,9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2,0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7,5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оценивается на протяжении двух сезонов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Поток корма оценивается по следующим показателям: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7"/>
        <w:gridCol w:w="2531"/>
        <w:gridCol w:w="4190"/>
        <w:gridCol w:w="2532"/>
      </w:tblGrid>
      <w:tr>
        <w:trPr>
          <w:trHeight w:val="30" w:hRule="atLeast"/>
        </w:trPr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68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51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 лето, осень и лето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40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Ленгер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город Ленгер.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- 23 910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- 2047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 - 1064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- 162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- 162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насаждение - 173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- 42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- 687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земли - 729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Ленгера составляет 2047 гектаров. Из этих земельных участков 1064 гектар для сельскохозяйственных целей в том числе 162 гектара пахотных земель, 162 гектар орошаемых пашни, 173 гектар многолетние насаждение, 687 гектар пастбищ, 42 гектар сенокос.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население города Ленгера 23 910 человек. На сегодня в городе имеется 2082 голов крупного рогатого скота, 5974 голов мелкого рогатого скота, 255 голов лошадей и предназначенный для всех животных 1 пункт ветеринарной службы, 1 биотермический котлован, 1 места купания для овец, 2 точка искусственного осеменения крупного рогатого скота.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929"/>
        <w:gridCol w:w="1000"/>
        <w:gridCol w:w="2594"/>
        <w:gridCol w:w="3273"/>
        <w:gridCol w:w="3274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1480"/>
        <w:gridCol w:w="2050"/>
        <w:gridCol w:w="2619"/>
        <w:gridCol w:w="2050"/>
        <w:gridCol w:w="2051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4384"/>
        <w:gridCol w:w="4385"/>
        <w:gridCol w:w="1062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в горную зону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возвращения скота из горной зоны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Август-Сентябрь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2293"/>
        <w:gridCol w:w="2023"/>
        <w:gridCol w:w="959"/>
        <w:gridCol w:w="2553"/>
        <w:gridCol w:w="2554"/>
      </w:tblGrid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Ленгер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968"/>
        <w:gridCol w:w="1628"/>
        <w:gridCol w:w="1120"/>
        <w:gridCol w:w="1628"/>
        <w:gridCol w:w="1968"/>
        <w:gridCol w:w="3376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2047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1064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 162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162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насаждение: 173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42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687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пастбищная земли: 729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Аккумский сельский округ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Аккум.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Аккум, Момынай, Жанауйым.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- 5016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- 6443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- 851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- 3768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- 2620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- 182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- 44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- 1104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- 3470 гектар)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836"/>
        <w:gridCol w:w="901"/>
        <w:gridCol w:w="2946"/>
        <w:gridCol w:w="2946"/>
        <w:gridCol w:w="3564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1539"/>
        <w:gridCol w:w="2039"/>
        <w:gridCol w:w="2605"/>
        <w:gridCol w:w="2039"/>
        <w:gridCol w:w="204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2304"/>
        <w:gridCol w:w="2305"/>
        <w:gridCol w:w="866"/>
        <w:gridCol w:w="2787"/>
        <w:gridCol w:w="2306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29"/>
        <w:gridCol w:w="1730"/>
        <w:gridCol w:w="984"/>
        <w:gridCol w:w="2176"/>
        <w:gridCol w:w="2176"/>
        <w:gridCol w:w="296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71049,5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-67579,5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округа:6443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земли:3768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земли:2620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земли:182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земли:1104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Акуумскому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Акуумскому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Алатауский сельский округ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Алатау, Шубарағаш, Бургулюк, Шатыртобе, Екпинди, Корган, Кайнар, Нысанбек, Жанатурмыс, Косагаш.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- 8624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- 13856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-3488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- 7233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- 5014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- 898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- 456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- 3444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- 53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- 5260 гектар)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796"/>
        <w:gridCol w:w="858"/>
        <w:gridCol w:w="2807"/>
        <w:gridCol w:w="2807"/>
        <w:gridCol w:w="3395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1410"/>
        <w:gridCol w:w="1868"/>
        <w:gridCol w:w="2387"/>
        <w:gridCol w:w="1868"/>
        <w:gridCol w:w="1869"/>
      </w:tblGrid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сентябрь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789"/>
        <w:gridCol w:w="2758"/>
        <w:gridCol w:w="2099"/>
        <w:gridCol w:w="789"/>
        <w:gridCol w:w="2539"/>
        <w:gridCol w:w="2101"/>
      </w:tblGrid>
      <w:tr>
        <w:trPr>
          <w:trHeight w:val="30" w:hRule="atLeast"/>
        </w:trPr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902"/>
        <w:gridCol w:w="1750"/>
        <w:gridCol w:w="996"/>
        <w:gridCol w:w="1902"/>
        <w:gridCol w:w="2203"/>
        <w:gridCol w:w="3003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2562,5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46762,2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-41501,7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Первомаевский сельский округ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Биринши Мамыр,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- Биринши Мамыр, Бейнеткеш, Ынтымак, Жанажол, Алгабас, Тагайна,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Загамбар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- 20195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- 22054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- 6519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- 11670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- 7795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- 2498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- 378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- 3444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-53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- 9733 гектар)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72"/>
        <w:gridCol w:w="815"/>
        <w:gridCol w:w="3222"/>
        <w:gridCol w:w="2665"/>
        <w:gridCol w:w="3224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1-Мамыр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2533"/>
        <w:gridCol w:w="1850"/>
        <w:gridCol w:w="2365"/>
        <w:gridCol w:w="1851"/>
        <w:gridCol w:w="1851"/>
      </w:tblGrid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1-Мамыр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сентябрь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156"/>
        <w:gridCol w:w="2246"/>
        <w:gridCol w:w="2246"/>
        <w:gridCol w:w="844"/>
        <w:gridCol w:w="2716"/>
        <w:gridCol w:w="2248"/>
      </w:tblGrid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1-Мамыр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772"/>
        <w:gridCol w:w="1772"/>
        <w:gridCol w:w="1008"/>
        <w:gridCol w:w="1926"/>
        <w:gridCol w:w="2230"/>
        <w:gridCol w:w="3041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29940,5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19525,5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-143870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22054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11670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7795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2498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378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53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3444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Верхней Аксускийсельский округ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селоМадени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Мадени, Саркырама.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- 2565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- 8609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- 719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- 6081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- 4342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- 505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Многолетные насаждения - 291 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- 1390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- 58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- 2110 гектар)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91"/>
        <w:gridCol w:w="1004"/>
        <w:gridCol w:w="2602"/>
        <w:gridCol w:w="3284"/>
        <w:gridCol w:w="3285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1480"/>
        <w:gridCol w:w="2050"/>
        <w:gridCol w:w="2619"/>
        <w:gridCol w:w="2050"/>
        <w:gridCol w:w="2051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0"/>
        <w:gridCol w:w="1981"/>
        <w:gridCol w:w="940"/>
        <w:gridCol w:w="2500"/>
        <w:gridCol w:w="2501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817"/>
        <w:gridCol w:w="1503"/>
        <w:gridCol w:w="1034"/>
        <w:gridCol w:w="1975"/>
        <w:gridCol w:w="2287"/>
        <w:gridCol w:w="3119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18334,5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8609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6081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4342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505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291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58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1390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Каратюбинский сельский округ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Каратюбе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Каратюбе, Костобе, Майбулак, Балдыберек, Тонкерис.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5363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17503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-4100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10179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5639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586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насаждения-189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15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4336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8574 гектар)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Пунктам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836"/>
        <w:gridCol w:w="901"/>
        <w:gridCol w:w="2946"/>
        <w:gridCol w:w="2946"/>
        <w:gridCol w:w="3564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1539"/>
        <w:gridCol w:w="2039"/>
        <w:gridCol w:w="2605"/>
        <w:gridCol w:w="2039"/>
        <w:gridCol w:w="204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Пре­ду­пре­жде­ние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сентябрь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64"/>
        <w:gridCol w:w="2299"/>
        <w:gridCol w:w="2299"/>
        <w:gridCol w:w="864"/>
        <w:gridCol w:w="2780"/>
        <w:gridCol w:w="2301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865"/>
        <w:gridCol w:w="1865"/>
        <w:gridCol w:w="1061"/>
        <w:gridCol w:w="1865"/>
        <w:gridCol w:w="1865"/>
        <w:gridCol w:w="3200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17503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10179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5639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586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189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4336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пастбище пользователей к водоисточникам, составления согласно норме потребления воды по Каратюбинскому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Каскасуский сельский округ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Каскасу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Каскасу, Кенесарык, Верхне- Каскасу, Керегетас.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5245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10147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-2562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5352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3669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насаждения– 119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101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1463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4025 гектар)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943"/>
        <w:gridCol w:w="943"/>
        <w:gridCol w:w="3085"/>
        <w:gridCol w:w="3085"/>
        <w:gridCol w:w="3085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Верхний-Каскасу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642"/>
        <w:gridCol w:w="2019"/>
        <w:gridCol w:w="2580"/>
        <w:gridCol w:w="2020"/>
        <w:gridCol w:w="2020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Верхний-Каскасу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сентябрь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64"/>
        <w:gridCol w:w="2299"/>
        <w:gridCol w:w="2299"/>
        <w:gridCol w:w="864"/>
        <w:gridCol w:w="2780"/>
        <w:gridCol w:w="2301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Верхний-Каскасу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772"/>
        <w:gridCol w:w="1466"/>
        <w:gridCol w:w="1008"/>
        <w:gridCol w:w="2230"/>
        <w:gridCol w:w="2231"/>
        <w:gridCol w:w="3042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пастбищ, гектар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55862,5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-51837,5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10147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5352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3669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761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101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1463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Кемекалганский сельский округ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Абай, Ангарата, Уйымшыл, Акбастау, Каракия, Каратобе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5689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14554гектар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пукта – 4800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7377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5702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397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насаждения– 42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21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1612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6423 гектар)</w:t>
      </w:r>
    </w:p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784"/>
        <w:gridCol w:w="1612"/>
        <w:gridCol w:w="2762"/>
        <w:gridCol w:w="2763"/>
        <w:gridCol w:w="3341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Ангарата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Уйымшыл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1480"/>
        <w:gridCol w:w="2050"/>
        <w:gridCol w:w="2619"/>
        <w:gridCol w:w="2050"/>
        <w:gridCol w:w="2051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Уйымшыл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сентябрь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64"/>
        <w:gridCol w:w="2299"/>
        <w:gridCol w:w="2299"/>
        <w:gridCol w:w="864"/>
        <w:gridCol w:w="2780"/>
        <w:gridCol w:w="2301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Ангарата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Уйымшыл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29"/>
        <w:gridCol w:w="1730"/>
        <w:gridCol w:w="984"/>
        <w:gridCol w:w="2176"/>
        <w:gridCol w:w="2176"/>
        <w:gridCol w:w="296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88340,5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-81917,5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14554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7377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5702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397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42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21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1612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Когалинский сельский округ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Узынарык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Узынарык, Диханкуль, Алшалы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3774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7081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1846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4184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2886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1191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3029 гектар)</w:t>
      </w:r>
    </w:p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836"/>
        <w:gridCol w:w="901"/>
        <w:gridCol w:w="2946"/>
        <w:gridCol w:w="2946"/>
        <w:gridCol w:w="3564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1588"/>
        <w:gridCol w:w="1711"/>
        <w:gridCol w:w="2689"/>
        <w:gridCol w:w="2104"/>
        <w:gridCol w:w="2105"/>
      </w:tblGrid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сентябрь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64"/>
        <w:gridCol w:w="2299"/>
        <w:gridCol w:w="2299"/>
        <w:gridCol w:w="864"/>
        <w:gridCol w:w="2780"/>
        <w:gridCol w:w="2301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29"/>
        <w:gridCol w:w="1730"/>
        <w:gridCol w:w="984"/>
        <w:gridCol w:w="2176"/>
        <w:gridCol w:w="2176"/>
        <w:gridCol w:w="296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пастбищ, 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-60738,5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7081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4184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2886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270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1191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Когалинскомусельскому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Коксаекский сельский округ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Коксаек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Коксаек, Казакстан, Алтынбастау, Жинишке.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15392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21403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-235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15580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6152,3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1206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250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5749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276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земля-5992 гектар)</w:t>
      </w:r>
    </w:p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834"/>
        <w:gridCol w:w="898"/>
        <w:gridCol w:w="2937"/>
        <w:gridCol w:w="2937"/>
        <w:gridCol w:w="3553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1527"/>
        <w:gridCol w:w="1721"/>
        <w:gridCol w:w="2704"/>
        <w:gridCol w:w="2116"/>
        <w:gridCol w:w="2117"/>
      </w:tblGrid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сентябрь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64"/>
        <w:gridCol w:w="2299"/>
        <w:gridCol w:w="2299"/>
        <w:gridCol w:w="864"/>
        <w:gridCol w:w="2780"/>
        <w:gridCol w:w="2301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29"/>
        <w:gridCol w:w="1730"/>
        <w:gridCol w:w="984"/>
        <w:gridCol w:w="2176"/>
        <w:gridCol w:w="2176"/>
        <w:gridCol w:w="296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76913,5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-147649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21403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15580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9305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1206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250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276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5749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Тасарыкский сельский округ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Тасарык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Тасарык, Ханарык, Оңтүстік, Джамбыл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4746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13333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629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9798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5612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1329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123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3546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517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4175 гектар)</w:t>
      </w:r>
    </w:p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834"/>
        <w:gridCol w:w="898"/>
        <w:gridCol w:w="2937"/>
        <w:gridCol w:w="2937"/>
        <w:gridCol w:w="3553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1539"/>
        <w:gridCol w:w="2039"/>
        <w:gridCol w:w="2605"/>
        <w:gridCol w:w="2039"/>
        <w:gridCol w:w="204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сентябрь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899"/>
        <w:gridCol w:w="2393"/>
        <w:gridCol w:w="2393"/>
        <w:gridCol w:w="899"/>
        <w:gridCol w:w="2393"/>
        <w:gridCol w:w="2394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29"/>
        <w:gridCol w:w="1730"/>
        <w:gridCol w:w="984"/>
        <w:gridCol w:w="2176"/>
        <w:gridCol w:w="2176"/>
        <w:gridCol w:w="296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79114,5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-78014,5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13333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9798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5612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1329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123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517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3546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Зертасский сельский округ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Зертас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Зертас, Жанакуш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5226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8961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1366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5806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4461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1041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165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1078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–102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2444 гектар)</w:t>
      </w:r>
    </w:p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718"/>
        <w:gridCol w:w="2645"/>
        <w:gridCol w:w="2097"/>
        <w:gridCol w:w="2646"/>
        <w:gridCol w:w="3200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1480"/>
        <w:gridCol w:w="2050"/>
        <w:gridCol w:w="2619"/>
        <w:gridCol w:w="2050"/>
        <w:gridCol w:w="2051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сентябрь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937"/>
        <w:gridCol w:w="2493"/>
        <w:gridCol w:w="1976"/>
        <w:gridCol w:w="937"/>
        <w:gridCol w:w="2494"/>
        <w:gridCol w:w="2495"/>
      </w:tblGrid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772"/>
        <w:gridCol w:w="1466"/>
        <w:gridCol w:w="1008"/>
        <w:gridCol w:w="2230"/>
        <w:gridCol w:w="2231"/>
        <w:gridCol w:w="3042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31223,5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-35788,5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8961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5806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4461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1041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165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102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1078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Киелитасский сельский округ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Султан рабат, Достык, Ақайдар, Киелитас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12111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15038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1250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10768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7547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857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3095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4345 гектар)</w:t>
      </w:r>
    </w:p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877"/>
        <w:gridCol w:w="945"/>
        <w:gridCol w:w="3092"/>
        <w:gridCol w:w="3092"/>
        <w:gridCol w:w="3093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Султанрабат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1539"/>
        <w:gridCol w:w="2039"/>
        <w:gridCol w:w="2605"/>
        <w:gridCol w:w="2039"/>
        <w:gridCol w:w="204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Султанрабат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сентябрь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899"/>
        <w:gridCol w:w="2393"/>
        <w:gridCol w:w="2393"/>
        <w:gridCol w:w="899"/>
        <w:gridCol w:w="2393"/>
        <w:gridCol w:w="2394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Султанрабат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772"/>
        <w:gridCol w:w="1466"/>
        <w:gridCol w:w="1008"/>
        <w:gridCol w:w="2230"/>
        <w:gridCol w:w="2231"/>
        <w:gridCol w:w="3042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62672,5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-58327,5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15038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сельскохозяйственные земли: 10768 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7547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857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3095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