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e2ca" w14:textId="03be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23 декабря 2016 года № 11/50-VI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14 июля 2017 года № 17/91-VI. Зарегистрировано Департаментом юстиции Южно-Казахстанской области 21 июля 2017 года № 4168.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июня 2017 года № 13/143-VI "О внесении изменений и дополнения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№ 4132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23 декабря 2016 года № 11/50-VI "О районном бюджете на 2017-2019 годы" (зарегистрировано в Реестре государственной регистрации нормативных правовых актов за № 3944, опубликовано 1 января 2017 года в газете "Толеби туы" и 11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Толебийского района на 2017-2019 годы согласно приложениям 1, 2, 3 и 4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16 672 287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1 227 251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15 403 958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16 804 132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чистое бюджетное кредитование – 3 404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- 135 249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135 249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135 619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А.Ахтаев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5"/>
        <w:gridCol w:w="4816"/>
      </w:tblGrid>
      <w:tr>
        <w:trPr>
          <w:trHeight w:val="30" w:hRule="atLeast"/>
        </w:trPr>
        <w:tc>
          <w:tcPr>
            <w:tcW w:w="8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июля 2017 года № 17/91-VI Приложение 1 к решению Толебийского районного маслихата от 23 декабря 2016 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"/>
        <w:gridCol w:w="270"/>
        <w:gridCol w:w="279"/>
        <w:gridCol w:w="290"/>
        <w:gridCol w:w="279"/>
        <w:gridCol w:w="1809"/>
        <w:gridCol w:w="2412"/>
        <w:gridCol w:w="1309"/>
        <w:gridCol w:w="23"/>
        <w:gridCol w:w="1145"/>
        <w:gridCol w:w="205"/>
        <w:gridCol w:w="214"/>
        <w:gridCol w:w="270"/>
        <w:gridCol w:w="29"/>
        <w:gridCol w:w="30"/>
        <w:gridCol w:w="172"/>
        <w:gridCol w:w="173"/>
        <w:gridCol w:w="886"/>
        <w:gridCol w:w="890"/>
        <w:gridCol w:w="558"/>
        <w:gridCol w:w="563"/>
      </w:tblGrid>
      <w:tr>
        <w:trPr/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314884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15403958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15403958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10395830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/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/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/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17/91-VI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052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№17/91-VI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2017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5033780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3521398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656590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2804808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250083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1237905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17/91-VI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целевых трасфертов передаваемые органам местного самоуправления для реализации функций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1631"/>
        <w:gridCol w:w="7557"/>
      </w:tblGrid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93254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