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02b5" w14:textId="d2f0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подушевого финансирования и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Южно-Казахстанской области от 10 апреля 2017 года № 102. Зарегистрировано Департаментом юстиции Южно-Казахстанской области 12 мая 2017 года № 4098. Утратило силу постановлением акимата Толебийского района Южно-Казахстанской области от 26 декабря 2017 года № 527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Толебийского района Южно-Казахстанской области от 26.12.2017 № 527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Толебийского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финансирования и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Толебийского района от 4 июля 2016 года № 226 "Об утверждении государственного образовательного заказа на дошкольное воспитание и обучение, размер подушевого финансирования и родительской платы" (зарегистрировано в Реестре государственной регистрации нормативных правовых актов за № 3797 от 19 июля 2016 года, опубликовано 22 июля 2016 года в газете "Ленгер жаршысы").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Р.Бейсебаевой.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Б.Парманов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9"/>
        <w:gridCol w:w="4014"/>
        <w:gridCol w:w="4015"/>
        <w:gridCol w:w="3182"/>
      </w:tblGrid>
      <w:tr>
        <w:trPr>
          <w:trHeight w:val="30" w:hRule="atLeast"/>
        </w:trPr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4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дошкольных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3"/>
        <w:gridCol w:w="3214"/>
        <w:gridCol w:w="3214"/>
        <w:gridCol w:w="26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одного воспитанника в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школе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городской местности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19002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22532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5369"/>
        <w:gridCol w:w="6486"/>
      </w:tblGrid>
      <w:tr>
        <w:trPr>
          <w:trHeight w:val="30" w:hRule="atLeast"/>
        </w:trPr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питание одного ребенка в день до 3 лет (не более), тенге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питание одного ребенка в день от 3 до 7 лет (не более),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325,50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Затраты на одного ребенка на 1 день в зависимости от возраста. Рассчитан на фактические рабочие дни.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