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14d8" w14:textId="a7f1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Созакском районе на 2017-2018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26 декабря 2017 года № 141. Зарегистрировано Департаментом юстиции Южно-Казахстанской области 8 января 2018 года № 4375.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управлении и самоуправлении" от 23 января 2001 года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20 февраля 2017 года "О пастбищах"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в Созакском районе на 2017-2018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Созакского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офиациальное опубликование в периодические печатные издания, распространяемых на территории Созакского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Созакского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Созакском районе на 2017-2018 годы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Созакскому району на 2017-2018 годы (далее –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Министерстве юстиции Республики Казахстан 28 апреля 2017 года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Министерстве юстиции Республики Казахстан 15 мая 2015 года № 11064).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приемлемые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карту с обозначением внешних и внутренних границ и площадей пастбищ, в том числе сезонных, объектов пастбищной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календарный график по использованию пастбищ, устанавливающий сезонные маршруты выпаса и передвижения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Созакского района составляет 4104940 гектаров. Совокупность всех сельскохозяйственных угодий 3521355 гектар, в том числе пашни 15472 гектар, в том числе 6379 гектар орошаемой пашни, 337 гектар многолетних наслаждений, 11773 гектар сенокосных угодий, пастбищные 3493772 гектар.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используемые в сельскохозяйственных целях 351730 гектаров, из них пастбищ 332194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258 584 гектаров, из них пастбищ 253 116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используемые не в целях промышленности, транспорта, связи, обороны, сельского хозяйсвта - 47 059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территории 799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1 015 544 гектаров, из них пастбищ - 629 637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- 3 245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Созакском районе имеются 10 сельских округов и 2 поселков, 35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Климат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Гидрография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Сельское хозяйство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Созакский район, расположен в северной части Южно-Казахстанской области и по территорияльному региону граничит с 3 областьями, 2 районами. Общая длина границы более 1255 верст и все они проходят через сушу. На севере граничит с Карагандинской областью 95 верст, на юге с Байдибекским и Туркестанским районами 220 верст, а на западе и востоке с Кызылординской и Жамбылской областью 365 верст.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района умеренно континентальный климат. Зима холодная на севере, слегка теплая на юге. Лето жаркое и сухое. В январе температура достигает (7- 12°С), а летом во всех частях (24-27°С). Годовой средний размер дождя от 150 милиметров до 200 милиметров.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Каратау до Ушбаса, Уштобе, Торлана, Балдысу, Жылыбулака и других рек. В западной части населенного пункта Коктобе возле реки совершенно привлечено, в связи с Суындык", "Суындык" строительство водохранилища. Есть другие озера в Кызылколе, Акжаике, Айдыне.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Сельское хозяйство: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3521355 гектар земель пригодных для ведения сельского хозяйства, в том числе 15472 гектар пашни, 6379 гектар орошаемой пашни, многолетних растений 337 гектар, сенокосные угодя 11773 гектар, пастбищных 3493772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Созакскомуу району крупно рогатый скот – 24726 , овец и коз - 224117, лошадей – 11972, верблюдов – 9711, птицы – 20641 голов.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поголовья скота, имеющихся площадей природных пастбищ и требуемых площадей природных пастбищ в разрезе сельских и поселковых округов Созакского района:</w:t>
      </w:r>
    </w:p>
    <w:bookmarkEnd w:id="15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9"/>
        <w:gridCol w:w="1056"/>
        <w:gridCol w:w="3397"/>
        <w:gridCol w:w="2810"/>
        <w:gridCol w:w="3398"/>
      </w:tblGrid>
      <w:tr>
        <w:trPr>
          <w:trHeight w:val="30" w:hRule="atLeast"/>
        </w:trPr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округи поселки</w:t>
            </w:r>
          </w:p>
        </w:tc>
        <w:tc>
          <w:tcPr>
            <w:tcW w:w="3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и лощадь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природных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Шолаккорган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Жартытобе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Сызган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Каракур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Кумкент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Жуантобе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Кыземшек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6"/>
        <w:gridCol w:w="1856"/>
        <w:gridCol w:w="1856"/>
        <w:gridCol w:w="2244"/>
        <w:gridCol w:w="2244"/>
        <w:gridCol w:w="2244"/>
      </w:tblGrid>
      <w:tr>
        <w:trPr>
          <w:trHeight w:val="30" w:hRule="atLeast"/>
        </w:trPr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природных пастбищ,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природных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39910</w:t>
            </w:r>
          </w:p>
        </w:tc>
      </w:tr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</w:t>
            </w:r>
          </w:p>
        </w:tc>
      </w:tr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</w:tr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</w:t>
            </w:r>
          </w:p>
        </w:tc>
      </w:tr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33587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33437</w:t>
            </w:r>
          </w:p>
        </w:tc>
      </w:tr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</w:t>
            </w:r>
          </w:p>
        </w:tc>
      </w:tr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</w:t>
            </w:r>
          </w:p>
        </w:tc>
      </w:tr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</w:t>
            </w:r>
          </w:p>
        </w:tc>
      </w:tr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</w:tr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38224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Уровень обеспеченности скота на пастбищах</w:t>
      </w:r>
    </w:p>
    <w:bookmarkEnd w:id="16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680"/>
        <w:gridCol w:w="2564"/>
        <w:gridCol w:w="2189"/>
        <w:gridCol w:w="1056"/>
        <w:gridCol w:w="2565"/>
        <w:gridCol w:w="2190"/>
      </w:tblGrid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сельских округов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пастбищных угодий в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 и верблюдь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Шолаккорган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25586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91834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Жартытобе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22814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Сызган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30319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38352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Кумкент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211711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Жуантобе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105915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Кыземшек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91018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740704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364106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1979"/>
        <w:gridCol w:w="1979"/>
        <w:gridCol w:w="961"/>
        <w:gridCol w:w="1980"/>
        <w:gridCol w:w="1980"/>
        <w:gridCol w:w="2606"/>
      </w:tblGrid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требуемых пастбищных угодии, гектар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разница в районе пастбищ и необходимых пастбищ, (+,-)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108338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267147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241561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58957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113121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33545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37997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75408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162592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84031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73956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27595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115617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41434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78663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258003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229569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375675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619983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969404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Ветеринарно-санитарные помещения, обслуживающие домашних животных: ветеринарные станции – 11купка мелко рогатого скота -20, пункт исскуственного осеменение -14, биотермические котловины – 15.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17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2"/>
        <w:gridCol w:w="1739"/>
        <w:gridCol w:w="2112"/>
        <w:gridCol w:w="2112"/>
        <w:gridCol w:w="2112"/>
        <w:gridCol w:w="2113"/>
      </w:tblGrid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округи и поселки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Шолаккорган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Жартытобе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Сызган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Кумкент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Жуантобе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Кыземшек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 на сухую массу 5,3 центнер/гектар, кормовая единица 3,1 центнер/гектар.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массивной урожайности природно - кормовых угодий и кормовых единиц (центнер/гектар):</w:t>
      </w:r>
    </w:p>
    <w:bookmarkEnd w:id="18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2412"/>
        <w:gridCol w:w="2784"/>
        <w:gridCol w:w="2412"/>
        <w:gridCol w:w="2413"/>
        <w:gridCol w:w="1419"/>
      </w:tblGrid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использоввание сезонных пастбищ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урожайности пастбищ по кормовым единицам (центнер/гектар)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среднего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среднего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Осенне- летнее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 выше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7,0-11,0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4,0-6,9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2,0-3,9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ниже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выше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5,5-7,5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3,0-5,4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ниже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3,0-4,0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2,0-2,9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ниже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Веснне- осеннее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в два сезона, весннее- осеннее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Поток корма оценивается по следующим показателям.</w:t>
      </w:r>
    </w:p>
    <w:bookmarkEnd w:id="19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7"/>
        <w:gridCol w:w="2670"/>
        <w:gridCol w:w="4421"/>
        <w:gridCol w:w="2672"/>
      </w:tblGrid>
      <w:tr>
        <w:trPr>
          <w:trHeight w:val="30" w:hRule="atLeast"/>
        </w:trPr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использоввание сезонных пастбищ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Фертильность корма (объем кормовой единицы в 100 килограмм сухой массы)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Весеннее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68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51-69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51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Весенне-летнее, осенне-летнее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50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40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Осеннее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40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ниже 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Шолаккорганский сельский округ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сельский округ Шолаккорган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Шолаккорган, Абай, Балдысу, Карабулак, Жеткиншек.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-17514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- 270419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земли-40340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пашни-897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земли-789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земли-839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земля-38196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древесные растения - 57 гектар.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месту жительства:</w:t>
      </w:r>
    </w:p>
    <w:bookmarkEnd w:id="21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570"/>
        <w:gridCol w:w="2100"/>
        <w:gridCol w:w="2100"/>
        <w:gridCol w:w="2100"/>
        <w:gridCol w:w="2540"/>
        <w:gridCol w:w="2101"/>
      </w:tblGrid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Шолаккорган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25898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Балдысу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Жеткиншек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22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9"/>
        <w:gridCol w:w="1552"/>
        <w:gridCol w:w="2149"/>
        <w:gridCol w:w="2150"/>
        <w:gridCol w:w="2150"/>
        <w:gridCol w:w="2150"/>
      </w:tblGrid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Шолаккорган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Балдысу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использования календаря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23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8"/>
        <w:gridCol w:w="5519"/>
        <w:gridCol w:w="3794"/>
        <w:gridCol w:w="919"/>
      </w:tblGrid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выпуска, срок перегона скота в горной зоне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возврата скота с горной зоне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Август-сентябрь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2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62"/>
        <w:gridCol w:w="2451"/>
        <w:gridCol w:w="2027"/>
        <w:gridCol w:w="1818"/>
        <w:gridCol w:w="2451"/>
        <w:gridCol w:w="2029"/>
      </w:tblGrid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 и верблюд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Шолаккорган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74443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Балдысу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Жеткиншек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1802"/>
        <w:gridCol w:w="1802"/>
        <w:gridCol w:w="1025"/>
        <w:gridCol w:w="2111"/>
        <w:gridCol w:w="2112"/>
        <w:gridCol w:w="2112"/>
      </w:tblGrid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(-,+)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45015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189383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23058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19123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66975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108338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267147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1070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75400" cy="1112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1112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1085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1085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324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Сельский округ Жартытобе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Сельский округ Жартытобе.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Жартытобе,Акколтык,Бабата.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- 3867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- 374 715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343 215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пашни -5276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-168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багорная - 485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наслаждения-39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-39860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сенекосные земля - 1005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Земля населенного пункта - 9974 гектар.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26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613"/>
        <w:gridCol w:w="1791"/>
        <w:gridCol w:w="1791"/>
        <w:gridCol w:w="2261"/>
        <w:gridCol w:w="2733"/>
        <w:gridCol w:w="2262"/>
      </w:tblGrid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Жартытобе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Акколтык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Бабата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27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9"/>
        <w:gridCol w:w="1552"/>
        <w:gridCol w:w="2149"/>
        <w:gridCol w:w="2150"/>
        <w:gridCol w:w="2150"/>
        <w:gridCol w:w="2150"/>
      </w:tblGrid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мелкорогатого скота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Жартытобе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Акколтык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28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5272"/>
        <w:gridCol w:w="4174"/>
        <w:gridCol w:w="878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29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789"/>
        <w:gridCol w:w="2099"/>
        <w:gridCol w:w="2100"/>
        <w:gridCol w:w="1883"/>
        <w:gridCol w:w="2539"/>
        <w:gridCol w:w="2101"/>
      </w:tblGrid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 и верблюд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патсбища,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Жартытобе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Акколтык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1"/>
        <w:gridCol w:w="1848"/>
        <w:gridCol w:w="1848"/>
        <w:gridCol w:w="1052"/>
        <w:gridCol w:w="1848"/>
        <w:gridCol w:w="2166"/>
        <w:gridCol w:w="2167"/>
      </w:tblGrid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(-,+)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58957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972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972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73800" cy="980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980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1054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054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02400" cy="1065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1065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Поселок Таукент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поселок Таукент.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- 7334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- 2414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1929,5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- 28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многолетние наслаждения - 2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- 1899,5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Земля населенного пункта - 9974 гектар.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31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93"/>
        <w:gridCol w:w="1490"/>
        <w:gridCol w:w="2024"/>
        <w:gridCol w:w="2024"/>
        <w:gridCol w:w="2554"/>
        <w:gridCol w:w="2555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поселки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Меокорогатый скот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32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2"/>
        <w:gridCol w:w="1604"/>
        <w:gridCol w:w="1807"/>
        <w:gridCol w:w="2222"/>
        <w:gridCol w:w="2222"/>
        <w:gridCol w:w="2223"/>
      </w:tblGrid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поселки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33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6"/>
        <w:gridCol w:w="4412"/>
        <w:gridCol w:w="4413"/>
        <w:gridCol w:w="1069"/>
      </w:tblGrid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в горные зоны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с горных зон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-май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3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2350"/>
        <w:gridCol w:w="1862"/>
        <w:gridCol w:w="2108"/>
        <w:gridCol w:w="2350"/>
        <w:gridCol w:w="1864"/>
      </w:tblGrid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поселки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2003"/>
        <w:gridCol w:w="1656"/>
        <w:gridCol w:w="1139"/>
        <w:gridCol w:w="2003"/>
        <w:gridCol w:w="2003"/>
        <w:gridCol w:w="2010"/>
      </w:tblGrid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(-,+)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Сельский округ Сызган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сельский округ Козмолдак.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Населеные пункты - Козмолдак, Сызган, Басбулак, Кайнар.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- 4083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– 577 814 гектар.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575483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- 472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- 417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наслаждения – 16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сенекосные земля - 127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земля населенного пункта - 32773 гектар.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36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535"/>
        <w:gridCol w:w="1973"/>
        <w:gridCol w:w="1973"/>
        <w:gridCol w:w="1974"/>
        <w:gridCol w:w="1564"/>
        <w:gridCol w:w="1564"/>
        <w:gridCol w:w="1975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Крупнорогавый скот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Козы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Лошадь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Козмолдак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Басбулак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Сызган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Кайнар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37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1480"/>
        <w:gridCol w:w="2050"/>
        <w:gridCol w:w="2619"/>
        <w:gridCol w:w="2050"/>
        <w:gridCol w:w="2051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для случки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Биотермические ямы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Козмолдак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38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6"/>
        <w:gridCol w:w="4412"/>
        <w:gridCol w:w="4413"/>
        <w:gridCol w:w="1069"/>
      </w:tblGrid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в горные зоны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с горных зон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Август-Сентябрь 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39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789"/>
        <w:gridCol w:w="2538"/>
        <w:gridCol w:w="1663"/>
        <w:gridCol w:w="1883"/>
        <w:gridCol w:w="2538"/>
        <w:gridCol w:w="2100"/>
      </w:tblGrid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 и верблюд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Козмолдак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Сызган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Басбулак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1948"/>
        <w:gridCol w:w="1948"/>
        <w:gridCol w:w="1108"/>
        <w:gridCol w:w="1948"/>
        <w:gridCol w:w="1948"/>
        <w:gridCol w:w="1955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(-,+)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48400" cy="1050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1068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62700" cy="1052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97600" cy="1036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48400" cy="1070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Сельский округ Каракур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сельского округа Каракур.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– 3238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Населеные пункты: Каракур, Шага, Ран.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– 475763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367251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- 200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древеснык растения -6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сенекосые земли – 2326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- 367152 гектар.</w:t>
      </w:r>
    </w:p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41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591"/>
        <w:gridCol w:w="2177"/>
        <w:gridCol w:w="1725"/>
        <w:gridCol w:w="2177"/>
        <w:gridCol w:w="2633"/>
        <w:gridCol w:w="2179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Крупнорогавый скот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33587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42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9"/>
        <w:gridCol w:w="1552"/>
        <w:gridCol w:w="2149"/>
        <w:gridCol w:w="2150"/>
        <w:gridCol w:w="2150"/>
        <w:gridCol w:w="2150"/>
      </w:tblGrid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43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5272"/>
        <w:gridCol w:w="4174"/>
        <w:gridCol w:w="878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Сентябрь-октябрь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4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37"/>
        <w:gridCol w:w="2776"/>
        <w:gridCol w:w="1960"/>
        <w:gridCol w:w="1758"/>
        <w:gridCol w:w="2370"/>
        <w:gridCol w:w="1962"/>
      </w:tblGrid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 и верблюд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22457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38182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1948"/>
        <w:gridCol w:w="1948"/>
        <w:gridCol w:w="1108"/>
        <w:gridCol w:w="1948"/>
        <w:gridCol w:w="1948"/>
        <w:gridCol w:w="1955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(-,+)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982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1054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1054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0" cy="1089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1089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86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86500" cy="967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Сельский округ Каратау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сельский округ Каратау.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Населеные пункты - Каратау, Аксумбе, Саржаз, Жумысшы.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– 2134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- 577814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575483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пашни – 274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орошаемые-136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сад-36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пастбищ- 586191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сенекосы – 1100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земля населенного пункта - 24614 гектар.</w:t>
      </w:r>
    </w:p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месту жительства:</w:t>
      </w:r>
    </w:p>
    <w:bookmarkEnd w:id="46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637"/>
        <w:gridCol w:w="1862"/>
        <w:gridCol w:w="1862"/>
        <w:gridCol w:w="2350"/>
        <w:gridCol w:w="2842"/>
        <w:gridCol w:w="1864"/>
      </w:tblGrid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Аксумбе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Саржаз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47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9"/>
        <w:gridCol w:w="1552"/>
        <w:gridCol w:w="2149"/>
        <w:gridCol w:w="2150"/>
        <w:gridCol w:w="2150"/>
        <w:gridCol w:w="2150"/>
      </w:tblGrid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Аксумбе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Саржаз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использования календаря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48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5272"/>
        <w:gridCol w:w="4174"/>
        <w:gridCol w:w="878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49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62"/>
        <w:gridCol w:w="2451"/>
        <w:gridCol w:w="2027"/>
        <w:gridCol w:w="1818"/>
        <w:gridCol w:w="2451"/>
        <w:gridCol w:w="2029"/>
      </w:tblGrid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 и верблюд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17459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Аксумбе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Саржаз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1948"/>
        <w:gridCol w:w="1948"/>
        <w:gridCol w:w="1108"/>
        <w:gridCol w:w="1948"/>
        <w:gridCol w:w="1948"/>
        <w:gridCol w:w="1955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(-,+)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1055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1055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92900" cy="1054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1054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1019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1019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1054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1054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21400" cy="993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993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Сельский округ Тасты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сельский округ Тасты.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-1658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Тасты, Кылти.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- 395232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389926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-8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-8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древесные растения - 36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сенекосые земли – 1100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- 384496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земля населенного пункта - 12348 гектар.</w:t>
      </w:r>
    </w:p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месту жительства:</w:t>
      </w:r>
    </w:p>
    <w:bookmarkEnd w:id="51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664"/>
        <w:gridCol w:w="2447"/>
        <w:gridCol w:w="2448"/>
        <w:gridCol w:w="1940"/>
        <w:gridCol w:w="1940"/>
        <w:gridCol w:w="1941"/>
      </w:tblGrid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Крупнорогавый скот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Лошадь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Кылти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52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7"/>
        <w:gridCol w:w="1614"/>
        <w:gridCol w:w="2137"/>
        <w:gridCol w:w="2137"/>
        <w:gridCol w:w="2137"/>
        <w:gridCol w:w="2138"/>
      </w:tblGrid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Кылти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использования календаря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53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6"/>
        <w:gridCol w:w="4412"/>
        <w:gridCol w:w="4413"/>
        <w:gridCol w:w="1069"/>
      </w:tblGrid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выгона скота в горные зоны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с горных зон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5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37"/>
        <w:gridCol w:w="2776"/>
        <w:gridCol w:w="1960"/>
        <w:gridCol w:w="1758"/>
        <w:gridCol w:w="2370"/>
        <w:gridCol w:w="1962"/>
      </w:tblGrid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Кылти 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7"/>
        <w:gridCol w:w="2222"/>
        <w:gridCol w:w="1569"/>
        <w:gridCol w:w="1079"/>
        <w:gridCol w:w="1897"/>
        <w:gridCol w:w="2223"/>
        <w:gridCol w:w="1903"/>
      </w:tblGrid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(-,+)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38900" cy="1084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1084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119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62700" cy="1057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1057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1070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Сельский округ Шу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сельский округ Шу.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– 623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- 406532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- 377124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- 5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- 5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- 369891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земля населенного пункта - 14441 гектар.</w:t>
      </w:r>
    </w:p>
    <w:bookmarkStart w:name="z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месту жительства:</w:t>
      </w:r>
    </w:p>
    <w:bookmarkEnd w:id="56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93"/>
        <w:gridCol w:w="1490"/>
        <w:gridCol w:w="2024"/>
        <w:gridCol w:w="2024"/>
        <w:gridCol w:w="2554"/>
        <w:gridCol w:w="2555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57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9"/>
        <w:gridCol w:w="1660"/>
        <w:gridCol w:w="1870"/>
        <w:gridCol w:w="2300"/>
        <w:gridCol w:w="2300"/>
        <w:gridCol w:w="1871"/>
      </w:tblGrid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использования календаря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58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6"/>
        <w:gridCol w:w="4412"/>
        <w:gridCol w:w="4413"/>
        <w:gridCol w:w="1069"/>
      </w:tblGrid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выгона скота в горные зоны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с горных зон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59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849"/>
        <w:gridCol w:w="2732"/>
        <w:gridCol w:w="1791"/>
        <w:gridCol w:w="2027"/>
        <w:gridCol w:w="2260"/>
        <w:gridCol w:w="1792"/>
      </w:tblGrid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9"/>
        <w:gridCol w:w="2061"/>
        <w:gridCol w:w="1704"/>
        <w:gridCol w:w="1172"/>
        <w:gridCol w:w="1705"/>
        <w:gridCol w:w="2061"/>
        <w:gridCol w:w="2068"/>
      </w:tblGrid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(-,+)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1059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34100" cy="1031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1031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61100" cy="1013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75400" cy="1055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1055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10400" cy="1022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1022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Сельский округ Кумкент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сельский округ Кумкент.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– 3488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Кумкент, Кызылкол.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- 255109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- 212848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- 4559,49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- 623,72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древесные растения - 33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- 2326,40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- 211711 гектар.</w:t>
      </w:r>
    </w:p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месту жительства:</w:t>
      </w:r>
    </w:p>
    <w:bookmarkEnd w:id="61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638"/>
        <w:gridCol w:w="1371"/>
        <w:gridCol w:w="1863"/>
        <w:gridCol w:w="2351"/>
        <w:gridCol w:w="2842"/>
        <w:gridCol w:w="2352"/>
      </w:tblGrid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Кумкент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25379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Кызылкол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62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9"/>
        <w:gridCol w:w="1552"/>
        <w:gridCol w:w="2149"/>
        <w:gridCol w:w="2150"/>
        <w:gridCol w:w="2150"/>
        <w:gridCol w:w="2150"/>
      </w:tblGrid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Кумкент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Кызылкол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использования календаря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63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6"/>
        <w:gridCol w:w="4412"/>
        <w:gridCol w:w="4413"/>
        <w:gridCol w:w="1069"/>
      </w:tblGrid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выгона скота в горные зоны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с горных зон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Март- Апрель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Сентябрь-октябрь 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6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789"/>
        <w:gridCol w:w="2974"/>
        <w:gridCol w:w="1664"/>
        <w:gridCol w:w="1883"/>
        <w:gridCol w:w="2100"/>
        <w:gridCol w:w="2101"/>
      </w:tblGrid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Кумкент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Кызылкол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211711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7"/>
        <w:gridCol w:w="1896"/>
        <w:gridCol w:w="1896"/>
        <w:gridCol w:w="1079"/>
        <w:gridCol w:w="1897"/>
        <w:gridCol w:w="2222"/>
        <w:gridCol w:w="1903"/>
      </w:tblGrid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(-,+)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68523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99538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12449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80973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62700" cy="1054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1054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91300" cy="1046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1046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1051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1066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Сельский округ Жуантобе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Сельский округ Жуантобе.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- 2082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Жуантобе,Коңыратарык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- 424505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сельхоз назначения - 383632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орошаемое земли - 43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- 380137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земля лесьного фонда - 188213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запаса - 274222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населенного пункта - 31198 гектар.</w:t>
      </w:r>
    </w:p>
    <w:bookmarkStart w:name="z6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месту жительства:</w:t>
      </w:r>
    </w:p>
    <w:bookmarkEnd w:id="66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591"/>
        <w:gridCol w:w="2177"/>
        <w:gridCol w:w="1725"/>
        <w:gridCol w:w="2177"/>
        <w:gridCol w:w="2633"/>
        <w:gridCol w:w="2179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Жуантобе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Коныратарык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67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994"/>
        <w:gridCol w:w="1378"/>
        <w:gridCol w:w="1761"/>
        <w:gridCol w:w="1761"/>
        <w:gridCol w:w="1121"/>
        <w:gridCol w:w="1761"/>
        <w:gridCol w:w="2146"/>
      </w:tblGrid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скота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для искусственного оплодотворения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Биотермические ямы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для забоя скота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Яма для выброса падали скота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Жуантобе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Коныратарык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использования календаря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68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5272"/>
        <w:gridCol w:w="4174"/>
        <w:gridCol w:w="878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-октябрь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69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37"/>
        <w:gridCol w:w="2776"/>
        <w:gridCol w:w="1960"/>
        <w:gridCol w:w="1758"/>
        <w:gridCol w:w="2370"/>
        <w:gridCol w:w="1962"/>
      </w:tblGrid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патсбища,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Жуантобе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Коныратарык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1948"/>
        <w:gridCol w:w="1948"/>
        <w:gridCol w:w="1108"/>
        <w:gridCol w:w="1948"/>
        <w:gridCol w:w="1948"/>
        <w:gridCol w:w="1955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(-,+)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1075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75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977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1087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1087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97600" cy="1019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1019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02400" cy="1066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Поселок Кыземшек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поселок Кыземшек.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Кыземшек, Тайконыр.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- 4819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– 23231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сельхозяйственнных назначения - 22685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– 12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- 22673 гектар;</w:t>
      </w:r>
    </w:p>
    <w:bookmarkStart w:name="z7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месту жительства:</w:t>
      </w:r>
    </w:p>
    <w:bookmarkEnd w:id="71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771"/>
        <w:gridCol w:w="868"/>
        <w:gridCol w:w="2251"/>
        <w:gridCol w:w="2251"/>
        <w:gridCol w:w="2840"/>
        <w:gridCol w:w="2252"/>
      </w:tblGrid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поселки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Крупнорогатый скот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Кыземшек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Тайконыр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72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8"/>
        <w:gridCol w:w="1615"/>
        <w:gridCol w:w="2138"/>
        <w:gridCol w:w="2139"/>
        <w:gridCol w:w="2530"/>
        <w:gridCol w:w="1740"/>
      </w:tblGrid>
      <w:tr>
        <w:trPr>
          <w:trHeight w:val="30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поселки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Кыземшек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Тайконыр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использования календаря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73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5272"/>
        <w:gridCol w:w="4174"/>
        <w:gridCol w:w="878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7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849"/>
        <w:gridCol w:w="2732"/>
        <w:gridCol w:w="1791"/>
        <w:gridCol w:w="2027"/>
        <w:gridCol w:w="2260"/>
        <w:gridCol w:w="1792"/>
      </w:tblGrid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патсбища,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Кыземшек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Тайконыр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2003"/>
        <w:gridCol w:w="1656"/>
        <w:gridCol w:w="1139"/>
        <w:gridCol w:w="2003"/>
        <w:gridCol w:w="2003"/>
        <w:gridCol w:w="2010"/>
      </w:tblGrid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(-,+)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28995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33034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Сельский округ Созак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Сельский округ Созак.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-10380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Созак, Коктобе, Ыбырай, Какпансор.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- 588931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сельскохозяйственного назначения - 408121 гектар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пашни - 1525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сенокосы - 425,13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 - 394785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земля населенного пункта - 29233 гектар.</w:t>
      </w:r>
    </w:p>
    <w:bookmarkStart w:name="z7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месту жительства:</w:t>
      </w:r>
    </w:p>
    <w:bookmarkEnd w:id="76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331"/>
        <w:gridCol w:w="1222"/>
        <w:gridCol w:w="1222"/>
        <w:gridCol w:w="1222"/>
        <w:gridCol w:w="1222"/>
        <w:gridCol w:w="1222"/>
        <w:gridCol w:w="1222"/>
        <w:gridCol w:w="1477"/>
        <w:gridCol w:w="1478"/>
        <w:gridCol w:w="1223"/>
      </w:tblGrid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матка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матка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Коктобе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Какпансор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77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9"/>
        <w:gridCol w:w="1552"/>
        <w:gridCol w:w="2149"/>
        <w:gridCol w:w="2150"/>
        <w:gridCol w:w="2150"/>
        <w:gridCol w:w="2150"/>
      </w:tblGrid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Какпансор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использования календаря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78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6"/>
        <w:gridCol w:w="4412"/>
        <w:gridCol w:w="4413"/>
        <w:gridCol w:w="1069"/>
      </w:tblGrid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выгона скота в горные зоны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с горных зон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-май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Сентябрь-октябрь 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79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62"/>
        <w:gridCol w:w="2451"/>
        <w:gridCol w:w="2027"/>
        <w:gridCol w:w="1818"/>
        <w:gridCol w:w="2451"/>
        <w:gridCol w:w="2029"/>
      </w:tblGrid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патсбища,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32963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Какпансор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1802"/>
        <w:gridCol w:w="1802"/>
        <w:gridCol w:w="1025"/>
        <w:gridCol w:w="2111"/>
        <w:gridCol w:w="2112"/>
        <w:gridCol w:w="2112"/>
      </w:tblGrid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(-,+)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68147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1050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62700" cy="989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989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1092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109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1012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1003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