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7f14d8" w14:textId="a7f14d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в Созакском районе на 2017-2018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Созакского районного маслихата Южно-Казахстанской области от 26 декабря 2017 года № 141. Зарегистрировано Департаментом юстиции Южно-Казахстанской области 8 января 2018 года № 4375.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управлении и самоуправлении" от 23 января 2001 года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 Республики Казахстан от 20 февраля 2017 года "О пастбищах"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в Созакском районе на 2017-2018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Созакского районного маслихата" в установленном законодательством Республики Казахстан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решения в территориальном органе юстиции;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решения маслихата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календарных дней после государственной регистрации настоящего решения направление его копии на офиациальное опубликование в периодические печатные издания, распространяемых на территории Созакского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размещение настоящего решения на интернет-ресурсе Созакского районного маслихата после его официального опубликования.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І. Омарбеков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Байғараев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решением Созакского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141</w:t>
            </w:r>
          </w:p>
        </w:tc>
      </w:tr>
    </w:tbl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Созакском районе на 2017-2018 годы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Созакскому району на 2017-2018 годы (далее –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) разработан в соответствии с Законами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Министерстве юстиции Республики Казахстан 28 апреля 2017 года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 11064).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календарный график по использованию пастбищ, устанавливающий сезонные маршруты выпаса и передвижения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Созакского района составляет 4104940 гектаров. Совокупность всех сельскохозяйственных угодий 3521355 гектар, в том числе пашни 15472 гектар, в том числе 6379 гектар орошаемой пашни, 337 гектар многолетних наслаждений, 11773 гектар сенокосных угодий, пастбищные 3493772 гектар.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земли: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используемые в сельскохозяйственных целях 351730 гектаров, из них пастбищ 332194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258 584 гектаров, из них пастбищ 253 116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используемые не в целях промышленности, транспорта, связи, обороны, сельского хозяйсвта - 47 059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территории 799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1 015 544 гектаров, из них пастбищ - 629 637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- 3 245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Созакском районе имеются 10 сельских округов и 2 поселков, 35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Природа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Климат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Гидрография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Сельское хозяйство </w:t>
      </w:r>
    </w:p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Природа: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Созакский район, расположен в северной части Южно-Казахстанской области и по территорияльному региону граничит с 3 областьями, 2 районами. Общая длина границы более 1255 верст и все они проходят через сушу. На севере граничит с Карагандинской областью 95 верст, на юге с Байдибекским и Туркестанским районами 220 верст, а на западе и востоке с Кызылординской и Жамбылской областью 365 верст.</w:t>
      </w:r>
    </w:p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Климат: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Созакского района умеренно континентальный климат. Зима холодная на севере, слегка теплая на юге. Лето жаркое и сухое. В январе температура достигает (7- 12°С), а летом во всех частях (24-27°С). Годовой средний размер дождя от 150 милиметров до 200 милиметров.</w:t>
      </w:r>
    </w:p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Гидрография: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 Каратау до Ушбаса, Уштобе, Торлана, Балдысу, Жылыбулака и других рек. В западной части населенного пункта Коктобе возле реки совершенно привлечено, в связи с Суындык", "Суындык" строительство водохранилища. Есть другие озера в Кызылколе, Акжаике, Айдыне. </w:t>
      </w:r>
    </w:p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Сельское хозяйство: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3521355 гектар земель пригодных для ведения сельского хозяйства, в том числе 15472 гектар пашни, 6379 гектар орошаемой пашни, многолетних растений 337 гектар, сенокосные угодя 11773 гектар, пастбищных 3493772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Созакскомуу району крупно рогатый скот – 24726 , овец и коз - 224117, лошадей – 11972, верблюдов – 9711, птицы – 20641 голов.</w:t>
      </w:r>
    </w:p>
    <w:bookmarkStart w:name="z1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количестве поголовья скота, имеющихся площадей природных пастбищ и требуемых площадей природных пастбищ в разрезе сельских и поселковых округов Созакского района:</w:t>
      </w:r>
    </w:p>
    <w:bookmarkEnd w:id="15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39"/>
        <w:gridCol w:w="1056"/>
        <w:gridCol w:w="3397"/>
        <w:gridCol w:w="2810"/>
        <w:gridCol w:w="3398"/>
      </w:tblGrid>
      <w:tr>
        <w:trPr>
          <w:trHeight w:val="30" w:hRule="atLeast"/>
        </w:trPr>
        <w:tc>
          <w:tcPr>
            <w:tcW w:w="1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округи поселки</w:t>
            </w:r>
          </w:p>
        </w:tc>
        <w:tc>
          <w:tcPr>
            <w:tcW w:w="339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и лощадь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339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природных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Шолаккорган</w:t>
            </w:r>
          </w:p>
        </w:tc>
        <w:tc>
          <w:tcPr>
            <w:tcW w:w="3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3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</w:t>
            </w:r>
          </w:p>
        </w:tc>
      </w:tr>
      <w:tr>
        <w:trPr>
          <w:trHeight w:val="30" w:hRule="atLeast"/>
        </w:trPr>
        <w:tc>
          <w:tcPr>
            <w:tcW w:w="1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Жартытобе</w:t>
            </w:r>
          </w:p>
        </w:tc>
        <w:tc>
          <w:tcPr>
            <w:tcW w:w="3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</w:t>
            </w:r>
          </w:p>
        </w:tc>
      </w:tr>
      <w:tr>
        <w:trPr>
          <w:trHeight w:val="30" w:hRule="atLeast"/>
        </w:trPr>
        <w:tc>
          <w:tcPr>
            <w:tcW w:w="1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3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3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</w:tr>
      <w:tr>
        <w:trPr>
          <w:trHeight w:val="30" w:hRule="atLeast"/>
        </w:trPr>
        <w:tc>
          <w:tcPr>
            <w:tcW w:w="1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3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3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</w:tr>
      <w:tr>
        <w:trPr>
          <w:trHeight w:val="30" w:hRule="atLeast"/>
        </w:trPr>
        <w:tc>
          <w:tcPr>
            <w:tcW w:w="1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3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2256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2236</w:t>
            </w:r>
          </w:p>
        </w:tc>
      </w:tr>
      <w:tr>
        <w:trPr>
          <w:trHeight w:val="30" w:hRule="atLeast"/>
        </w:trPr>
        <w:tc>
          <w:tcPr>
            <w:tcW w:w="1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</w:t>
            </w:r>
          </w:p>
        </w:tc>
        <w:tc>
          <w:tcPr>
            <w:tcW w:w="3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1374</w:t>
            </w:r>
          </w:p>
        </w:tc>
      </w:tr>
      <w:tr>
        <w:trPr>
          <w:trHeight w:val="30" w:hRule="atLeast"/>
        </w:trPr>
        <w:tc>
          <w:tcPr>
            <w:tcW w:w="1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3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1448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</w:t>
            </w:r>
          </w:p>
        </w:tc>
      </w:tr>
      <w:tr>
        <w:trPr>
          <w:trHeight w:val="30" w:hRule="atLeast"/>
        </w:trPr>
        <w:tc>
          <w:tcPr>
            <w:tcW w:w="1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3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3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</w:tr>
      <w:tr>
        <w:trPr>
          <w:trHeight w:val="30" w:hRule="atLeast"/>
        </w:trPr>
        <w:tc>
          <w:tcPr>
            <w:tcW w:w="1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3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3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</w:tr>
      <w:tr>
        <w:trPr>
          <w:trHeight w:val="30" w:hRule="atLeast"/>
        </w:trPr>
        <w:tc>
          <w:tcPr>
            <w:tcW w:w="1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3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1966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</w:t>
            </w:r>
          </w:p>
        </w:tc>
        <w:tc>
          <w:tcPr>
            <w:tcW w:w="3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1069</w:t>
            </w:r>
          </w:p>
        </w:tc>
      </w:tr>
      <w:tr>
        <w:trPr>
          <w:trHeight w:val="30" w:hRule="atLeast"/>
        </w:trPr>
        <w:tc>
          <w:tcPr>
            <w:tcW w:w="1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3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</w:tr>
      <w:tr>
        <w:trPr>
          <w:trHeight w:val="30" w:hRule="atLeast"/>
        </w:trPr>
        <w:tc>
          <w:tcPr>
            <w:tcW w:w="1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3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5354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2363</w:t>
            </w:r>
          </w:p>
        </w:tc>
        <w:tc>
          <w:tcPr>
            <w:tcW w:w="3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16286</w:t>
            </w:r>
          </w:p>
        </w:tc>
      </w:tr>
      <w:tr>
        <w:trPr>
          <w:trHeight w:val="30" w:hRule="atLeast"/>
        </w:trPr>
        <w:tc>
          <w:tcPr>
            <w:tcW w:w="1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21418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3056</w:t>
            </w:r>
          </w:p>
        </w:tc>
        <w:tc>
          <w:tcPr>
            <w:tcW w:w="3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16286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56"/>
        <w:gridCol w:w="1856"/>
        <w:gridCol w:w="1856"/>
        <w:gridCol w:w="2244"/>
        <w:gridCol w:w="2244"/>
        <w:gridCol w:w="2244"/>
      </w:tblGrid>
      <w:tr>
        <w:trPr>
          <w:trHeight w:val="30" w:hRule="atLeast"/>
        </w:trPr>
        <w:tc>
          <w:tcPr>
            <w:tcW w:w="18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8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 природных пастбищ,</w:t>
            </w:r>
          </w:p>
        </w:tc>
        <w:tc>
          <w:tcPr>
            <w:tcW w:w="2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2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 природных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4465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4370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40125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39910</w:t>
            </w:r>
          </w:p>
        </w:tc>
      </w:tr>
      <w:tr>
        <w:trPr>
          <w:trHeight w:val="30" w:hRule="atLeast"/>
        </w:trPr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2090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1940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21836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9876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11960</w:t>
            </w:r>
          </w:p>
        </w:tc>
      </w:tr>
      <w:tr>
        <w:trPr>
          <w:trHeight w:val="30" w:hRule="atLeast"/>
        </w:trPr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</w:t>
            </w:r>
          </w:p>
        </w:tc>
      </w:tr>
      <w:tr>
        <w:trPr>
          <w:trHeight w:val="30" w:hRule="atLeast"/>
        </w:trPr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1805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1705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14073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11973</w:t>
            </w:r>
          </w:p>
        </w:tc>
      </w:tr>
      <w:tr>
        <w:trPr>
          <w:trHeight w:val="30" w:hRule="atLeast"/>
        </w:trPr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2237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2187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33587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33437</w:t>
            </w:r>
          </w:p>
        </w:tc>
      </w:tr>
      <w:tr>
        <w:trPr>
          <w:trHeight w:val="30" w:hRule="atLeast"/>
        </w:trPr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1691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13014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12984</w:t>
            </w:r>
          </w:p>
        </w:tc>
      </w:tr>
      <w:tr>
        <w:trPr>
          <w:trHeight w:val="30" w:hRule="atLeast"/>
        </w:trPr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1780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1740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8385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</w:t>
            </w:r>
          </w:p>
        </w:tc>
      </w:tr>
      <w:tr>
        <w:trPr>
          <w:trHeight w:val="30" w:hRule="atLeast"/>
        </w:trPr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3606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3119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</w:tr>
      <w:tr>
        <w:trPr>
          <w:trHeight w:val="30" w:hRule="atLeast"/>
        </w:trPr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1871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1831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29990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29900</w:t>
            </w:r>
          </w:p>
        </w:tc>
      </w:tr>
      <w:tr>
        <w:trPr>
          <w:trHeight w:val="30" w:hRule="atLeast"/>
        </w:trPr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2538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1997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15346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13146</w:t>
            </w:r>
          </w:p>
        </w:tc>
      </w:tr>
      <w:tr>
        <w:trPr>
          <w:trHeight w:val="30" w:hRule="atLeast"/>
        </w:trPr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4435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4435</w:t>
            </w:r>
          </w:p>
        </w:tc>
      </w:tr>
      <w:tr>
        <w:trPr>
          <w:trHeight w:val="30" w:hRule="atLeast"/>
        </w:trPr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4252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3172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38224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27087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Уровень обеспеченности скота на пастбищах</w:t>
      </w:r>
    </w:p>
    <w:bookmarkEnd w:id="16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56"/>
        <w:gridCol w:w="680"/>
        <w:gridCol w:w="2564"/>
        <w:gridCol w:w="2189"/>
        <w:gridCol w:w="1056"/>
        <w:gridCol w:w="2565"/>
        <w:gridCol w:w="2190"/>
      </w:tblGrid>
      <w:tr>
        <w:trPr>
          <w:trHeight w:val="30" w:hRule="atLeast"/>
        </w:trPr>
        <w:tc>
          <w:tcPr>
            <w:tcW w:w="10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8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сельских округов</w:t>
            </w:r>
          </w:p>
        </w:tc>
        <w:tc>
          <w:tcPr>
            <w:tcW w:w="25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 и верблюдь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Шолаккорган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25586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91834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4465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Жартытобе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9974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22814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2090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2299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4080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30319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10336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1805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145000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2256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38352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2237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24614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23528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1691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120500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1448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24616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1780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14342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6579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211711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9367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1871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105915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1966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33422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2538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22010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8160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28434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5354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91018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4252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740704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20395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364106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25045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5"/>
        <w:gridCol w:w="1979"/>
        <w:gridCol w:w="1979"/>
        <w:gridCol w:w="961"/>
        <w:gridCol w:w="1980"/>
        <w:gridCol w:w="1980"/>
        <w:gridCol w:w="2606"/>
      </w:tblGrid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66975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40125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108338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267147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241561</w:t>
            </w:r>
          </w:p>
        </w:tc>
      </w:tr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31350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21836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58957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113121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103147</w:t>
            </w:r>
          </w:p>
        </w:tc>
      </w:tr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10560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18905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33545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31246</w:t>
            </w:r>
          </w:p>
        </w:tc>
      </w:tr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27075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14073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37997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75408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45089</w:t>
            </w:r>
          </w:p>
        </w:tc>
      </w:tr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33555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33587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90685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162592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17592</w:t>
            </w:r>
          </w:p>
        </w:tc>
      </w:tr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25365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13014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35138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84031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59417</w:t>
            </w:r>
          </w:p>
        </w:tc>
      </w:tr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26700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8385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22640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73956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46544</w:t>
            </w:r>
          </w:p>
        </w:tc>
      </w:tr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11280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3606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9736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27595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13253</w:t>
            </w:r>
          </w:p>
        </w:tc>
      </w:tr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28065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29990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80973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115617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96094</w:t>
            </w:r>
          </w:p>
        </w:tc>
      </w:tr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38070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15346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41434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78663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27252</w:t>
            </w:r>
          </w:p>
        </w:tc>
      </w:tr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12900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4435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11975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33035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11025</w:t>
            </w:r>
          </w:p>
        </w:tc>
      </w:tr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63780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38224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103205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258003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229569</w:t>
            </w:r>
          </w:p>
        </w:tc>
      </w:tr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375675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229623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619983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969404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228700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Ветеринарно-санитарные помещения, обслуживающие домашних животных: ветеринарные станции – 11купка мелко рогатого скота -20, пункт исскуственного осеменение -14, биотермические котловины – 15.</w:t>
      </w:r>
    </w:p>
    <w:bookmarkStart w:name="z1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17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12"/>
        <w:gridCol w:w="1739"/>
        <w:gridCol w:w="2112"/>
        <w:gridCol w:w="2112"/>
        <w:gridCol w:w="2112"/>
        <w:gridCol w:w="2113"/>
      </w:tblGrid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округи и поселки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Шолаккорган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Жартытобе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 на сухую массу 5,3 центнер/гектар, кормовая единица 3,1 центнер/гектар.</w:t>
      </w:r>
    </w:p>
    <w:bookmarkStart w:name="z2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Оценка массивной урожайности природно - кормовых угодий и кормовых единиц (центнер/гектар):</w:t>
      </w:r>
    </w:p>
    <w:bookmarkEnd w:id="18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0"/>
        <w:gridCol w:w="2412"/>
        <w:gridCol w:w="2784"/>
        <w:gridCol w:w="2412"/>
        <w:gridCol w:w="2413"/>
        <w:gridCol w:w="1419"/>
      </w:tblGrid>
      <w:tr>
        <w:trPr>
          <w:trHeight w:val="30" w:hRule="atLeast"/>
        </w:trPr>
        <w:tc>
          <w:tcPr>
            <w:tcW w:w="8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использоввание сезонных пастбищ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Качество урожайности пастбищ по кормовым единицам (центнер/гектар)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Осенне- летнее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 выше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7,0-11,0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4,0-6,9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2,0-3,9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ниже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 выше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5,5-7,5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3,0-5,4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1,5-2,9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ниже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Осеннее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3,0-4,0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2,0-2,9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1,0-1,9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ниже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Веснне- осеннее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Оценивается в два сезона, весннее- осеннее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Поток корма оценивается по следующим показателям.</w:t>
      </w:r>
    </w:p>
    <w:bookmarkEnd w:id="19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37"/>
        <w:gridCol w:w="2670"/>
        <w:gridCol w:w="4421"/>
        <w:gridCol w:w="2672"/>
      </w:tblGrid>
      <w:tr>
        <w:trPr>
          <w:trHeight w:val="30" w:hRule="atLeast"/>
        </w:trPr>
        <w:tc>
          <w:tcPr>
            <w:tcW w:w="2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использоввание сезонных пастбищ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Фертильность корма (объем кормовой единицы в 100 килограмм сухой массы)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4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Весеннее</w:t>
            </w:r>
          </w:p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68</w:t>
            </w:r>
          </w:p>
        </w:tc>
        <w:tc>
          <w:tcPr>
            <w:tcW w:w="4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51-69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51</w:t>
            </w:r>
          </w:p>
        </w:tc>
      </w:tr>
      <w:tr>
        <w:trPr>
          <w:trHeight w:val="30" w:hRule="atLeast"/>
        </w:trPr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Весенне-летнее, осенне-летнее</w:t>
            </w:r>
          </w:p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50</w:t>
            </w:r>
          </w:p>
        </w:tc>
        <w:tc>
          <w:tcPr>
            <w:tcW w:w="4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40-50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40</w:t>
            </w:r>
          </w:p>
        </w:tc>
      </w:tr>
      <w:tr>
        <w:trPr>
          <w:trHeight w:val="30" w:hRule="atLeast"/>
        </w:trPr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Осеннее</w:t>
            </w:r>
          </w:p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40</w:t>
            </w:r>
          </w:p>
        </w:tc>
        <w:tc>
          <w:tcPr>
            <w:tcW w:w="4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30-40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ниже 30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Шолаккорганский сельский округ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сельский округ Шолаккорган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Шолаккорган, Абай, Балдысу, Карабулак, Жеткиншек.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-17514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- 270419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земли-40340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пашни-897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земли-789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земли-839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земля-38196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древесные растения - 57 гектар.</w:t>
      </w:r>
    </w:p>
    <w:bookmarkStart w:name="z23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месту жительства:</w:t>
      </w:r>
    </w:p>
    <w:bookmarkEnd w:id="21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89"/>
        <w:gridCol w:w="570"/>
        <w:gridCol w:w="2100"/>
        <w:gridCol w:w="2100"/>
        <w:gridCol w:w="2100"/>
        <w:gridCol w:w="2540"/>
        <w:gridCol w:w="2101"/>
      </w:tblGrid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Шолаккорган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2168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3001</w:t>
            </w:r>
          </w:p>
        </w:tc>
        <w:tc>
          <w:tcPr>
            <w:tcW w:w="2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25898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2157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  <w:tc>
          <w:tcPr>
            <w:tcW w:w="2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Балдысу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2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4714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2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Жеткиншек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2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2168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3234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4465</w:t>
            </w:r>
          </w:p>
        </w:tc>
        <w:tc>
          <w:tcPr>
            <w:tcW w:w="2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40125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22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Шолаккорган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Балдысу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23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68"/>
        <w:gridCol w:w="5519"/>
        <w:gridCol w:w="3794"/>
        <w:gridCol w:w="919"/>
      </w:tblGrid>
      <w:tr>
        <w:trPr>
          <w:trHeight w:val="30" w:hRule="atLeast"/>
        </w:trPr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 выпуска, срок перегона скота в горной зоне </w:t>
            </w:r>
          </w:p>
        </w:tc>
        <w:tc>
          <w:tcPr>
            <w:tcW w:w="3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 возврата скота с горной зоне 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Август-сентябрь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24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62"/>
        <w:gridCol w:w="762"/>
        <w:gridCol w:w="2451"/>
        <w:gridCol w:w="2027"/>
        <w:gridCol w:w="1818"/>
        <w:gridCol w:w="2451"/>
        <w:gridCol w:w="2029"/>
      </w:tblGrid>
      <w:tr>
        <w:trPr>
          <w:trHeight w:val="30" w:hRule="atLeast"/>
        </w:trPr>
        <w:tc>
          <w:tcPr>
            <w:tcW w:w="76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6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4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 и верблюд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Необхадимые патсбища,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Шолаккорган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4379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74443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3001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5355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Балдысу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4675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4250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Жеткиншек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3060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25586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91834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36"/>
        <w:gridCol w:w="1802"/>
        <w:gridCol w:w="1802"/>
        <w:gridCol w:w="1025"/>
        <w:gridCol w:w="2111"/>
        <w:gridCol w:w="2112"/>
        <w:gridCol w:w="2112"/>
      </w:tblGrid>
      <w:tr>
        <w:trPr>
          <w:trHeight w:val="30" w:hRule="atLeast"/>
        </w:trPr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(-,+)</w:t>
            </w:r>
          </w:p>
        </w:tc>
      </w:tr>
      <w:tr>
        <w:trPr>
          <w:trHeight w:val="30" w:hRule="atLeast"/>
        </w:trPr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45015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69925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189383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7890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14067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27312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5655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12728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23058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5220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9653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19123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3195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1966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66975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108338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267147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241561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94500" cy="1070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75400" cy="1112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111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1085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324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Сельский округ Жартытобе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Сельский округ Жартытобе.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Жартытобе,Акколтык,Бабата.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- 3867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- 374 715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343 215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пашни -5276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-168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багорная - 485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наслаждения-39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-39860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сенекосные земля - 1005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Земля населенного пункта - 9974 гектар.</w:t>
      </w:r>
    </w:p>
    <w:bookmarkStart w:name="z28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26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49"/>
        <w:gridCol w:w="613"/>
        <w:gridCol w:w="1791"/>
        <w:gridCol w:w="1791"/>
        <w:gridCol w:w="2261"/>
        <w:gridCol w:w="2733"/>
        <w:gridCol w:w="2262"/>
      </w:tblGrid>
      <w:tr>
        <w:trPr>
          <w:trHeight w:val="30" w:hRule="atLeast"/>
        </w:trPr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Птицы</w:t>
            </w:r>
          </w:p>
        </w:tc>
      </w:tr>
      <w:tr>
        <w:trPr>
          <w:trHeight w:val="30" w:hRule="atLeast"/>
        </w:trPr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Жартытобе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</w:t>
            </w:r>
          </w:p>
        </w:tc>
        <w:tc>
          <w:tcPr>
            <w:tcW w:w="2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6688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</w:t>
            </w:r>
          </w:p>
        </w:tc>
      </w:tr>
      <w:tr>
        <w:trPr>
          <w:trHeight w:val="30" w:hRule="atLeast"/>
        </w:trPr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Акколтык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2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5470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</w:tr>
      <w:tr>
        <w:trPr>
          <w:trHeight w:val="30" w:hRule="atLeast"/>
        </w:trPr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Бабата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  <w:tc>
          <w:tcPr>
            <w:tcW w:w="2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9678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2402</w:t>
            </w:r>
          </w:p>
        </w:tc>
      </w:tr>
      <w:tr>
        <w:trPr>
          <w:trHeight w:val="30" w:hRule="atLeast"/>
        </w:trPr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2090</w:t>
            </w:r>
          </w:p>
        </w:tc>
        <w:tc>
          <w:tcPr>
            <w:tcW w:w="2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21836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27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мелкорогатого скота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Жартытобе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Акколтык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Бабата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28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29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89"/>
        <w:gridCol w:w="789"/>
        <w:gridCol w:w="2099"/>
        <w:gridCol w:w="2100"/>
        <w:gridCol w:w="1883"/>
        <w:gridCol w:w="2539"/>
        <w:gridCol w:w="2101"/>
      </w:tblGrid>
      <w:tr>
        <w:trPr>
          <w:trHeight w:val="30" w:hRule="atLeast"/>
        </w:trPr>
        <w:tc>
          <w:tcPr>
            <w:tcW w:w="78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8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 и верблюд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патсбища,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Жартытобе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6800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Акколтык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Бабата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9129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9974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22814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71"/>
        <w:gridCol w:w="1848"/>
        <w:gridCol w:w="1848"/>
        <w:gridCol w:w="1052"/>
        <w:gridCol w:w="1848"/>
        <w:gridCol w:w="2166"/>
        <w:gridCol w:w="2167"/>
      </w:tblGrid>
      <w:tr>
        <w:trPr>
          <w:trHeight w:val="30" w:hRule="atLeast"/>
        </w:trPr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(-,+)</w:t>
            </w:r>
          </w:p>
        </w:tc>
      </w:tr>
      <w:tr>
        <w:trPr>
          <w:trHeight w:val="30" w:hRule="atLeast"/>
        </w:trPr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12330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6688</w:t>
            </w:r>
          </w:p>
        </w:tc>
        <w:tc>
          <w:tcPr>
            <w:tcW w:w="1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18057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189383</w:t>
            </w:r>
          </w:p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6975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5470</w:t>
            </w:r>
          </w:p>
        </w:tc>
        <w:tc>
          <w:tcPr>
            <w:tcW w:w="1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14769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27312</w:t>
            </w:r>
          </w:p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12045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9678</w:t>
            </w:r>
          </w:p>
        </w:tc>
        <w:tc>
          <w:tcPr>
            <w:tcW w:w="1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26130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23058</w:t>
            </w:r>
          </w:p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31350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21836</w:t>
            </w:r>
          </w:p>
        </w:tc>
        <w:tc>
          <w:tcPr>
            <w:tcW w:w="1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58957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19123</w:t>
            </w:r>
          </w:p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103147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67500" cy="972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73800" cy="980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770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1054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02400" cy="1065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Поселок Таукент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- поселок Таукент.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- 7334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- 2414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1929,5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- 28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многолетние наслаждения - 2 гектар;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- 1899,5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Земля населенного пункта - 9974 гектар.</w:t>
      </w:r>
    </w:p>
    <w:bookmarkStart w:name="z3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31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60"/>
        <w:gridCol w:w="693"/>
        <w:gridCol w:w="1490"/>
        <w:gridCol w:w="2024"/>
        <w:gridCol w:w="2024"/>
        <w:gridCol w:w="2554"/>
        <w:gridCol w:w="2555"/>
      </w:tblGrid>
      <w:tr>
        <w:trPr>
          <w:trHeight w:val="30" w:hRule="atLeast"/>
        </w:trPr>
        <w:tc>
          <w:tcPr>
            <w:tcW w:w="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поселки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Меокорогатый скот</w:t>
            </w:r>
          </w:p>
        </w:tc>
        <w:tc>
          <w:tcPr>
            <w:tcW w:w="2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</w:t>
            </w:r>
          </w:p>
        </w:tc>
        <w:tc>
          <w:tcPr>
            <w:tcW w:w="2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32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22"/>
        <w:gridCol w:w="1604"/>
        <w:gridCol w:w="1807"/>
        <w:gridCol w:w="2222"/>
        <w:gridCol w:w="2222"/>
        <w:gridCol w:w="2223"/>
      </w:tblGrid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поселки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33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06"/>
        <w:gridCol w:w="4412"/>
        <w:gridCol w:w="4413"/>
        <w:gridCol w:w="1069"/>
      </w:tblGrid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в горные зоны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с горных зон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-май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34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83"/>
        <w:gridCol w:w="883"/>
        <w:gridCol w:w="2350"/>
        <w:gridCol w:w="1862"/>
        <w:gridCol w:w="2108"/>
        <w:gridCol w:w="2350"/>
        <w:gridCol w:w="1864"/>
      </w:tblGrid>
      <w:tr>
        <w:trPr>
          <w:trHeight w:val="30" w:hRule="atLeast"/>
        </w:trPr>
        <w:tc>
          <w:tcPr>
            <w:tcW w:w="8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поселки</w:t>
            </w:r>
          </w:p>
        </w:tc>
        <w:tc>
          <w:tcPr>
            <w:tcW w:w="23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2299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4080</w:t>
            </w:r>
          </w:p>
        </w:tc>
        <w:tc>
          <w:tcPr>
            <w:tcW w:w="1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</w:tr>
      <w:tr>
        <w:trPr>
          <w:trHeight w:val="30" w:hRule="atLeast"/>
        </w:trPr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2299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4080</w:t>
            </w:r>
          </w:p>
        </w:tc>
        <w:tc>
          <w:tcPr>
            <w:tcW w:w="1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86"/>
        <w:gridCol w:w="2003"/>
        <w:gridCol w:w="1656"/>
        <w:gridCol w:w="1139"/>
        <w:gridCol w:w="2003"/>
        <w:gridCol w:w="2003"/>
        <w:gridCol w:w="2010"/>
      </w:tblGrid>
      <w:tr>
        <w:trPr>
          <w:trHeight w:val="30" w:hRule="atLeast"/>
        </w:trPr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(-,+)</w:t>
            </w:r>
          </w:p>
        </w:tc>
      </w:tr>
      <w:tr>
        <w:trPr>
          <w:trHeight w:val="30" w:hRule="atLeast"/>
        </w:trPr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10560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69925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18905</w:t>
            </w:r>
          </w:p>
        </w:tc>
        <w:tc>
          <w:tcPr>
            <w:tcW w:w="2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10560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14067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18905</w:t>
            </w:r>
          </w:p>
        </w:tc>
        <w:tc>
          <w:tcPr>
            <w:tcW w:w="2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Сельский округ Сызган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сельский округ Козмолдак.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Населеные пункты - Козмолдак, Сызган, Басбулак, Кайнар.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- 4083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площадь – 577 814 гектар.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575483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- 472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- 417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наслаждения – 16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сенекосные земля - 127 гектар;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земля населенного пункта - 32773 гектар.</w:t>
      </w:r>
    </w:p>
    <w:bookmarkStart w:name="z3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36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2"/>
        <w:gridCol w:w="535"/>
        <w:gridCol w:w="1973"/>
        <w:gridCol w:w="1973"/>
        <w:gridCol w:w="1974"/>
        <w:gridCol w:w="1564"/>
        <w:gridCol w:w="1564"/>
        <w:gridCol w:w="1975"/>
      </w:tblGrid>
      <w:tr>
        <w:trPr>
          <w:trHeight w:val="30" w:hRule="atLeast"/>
        </w:trPr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Крупнорогавый скот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Козы 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Лошадь 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Козмолдак 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</w:t>
            </w:r>
          </w:p>
        </w:tc>
      </w:tr>
      <w:tr>
        <w:trPr>
          <w:trHeight w:val="30" w:hRule="atLeast"/>
        </w:trPr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Басбулак 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2092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Сызган 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2142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</w:tr>
      <w:tr>
        <w:trPr>
          <w:trHeight w:val="30" w:hRule="atLeast"/>
        </w:trPr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Кайнар 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1985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</w:t>
            </w:r>
          </w:p>
        </w:tc>
      </w:tr>
      <w:tr>
        <w:trPr>
          <w:trHeight w:val="30" w:hRule="atLeast"/>
        </w:trPr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1805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8244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5839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37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50"/>
        <w:gridCol w:w="1480"/>
        <w:gridCol w:w="2050"/>
        <w:gridCol w:w="2619"/>
        <w:gridCol w:w="2050"/>
        <w:gridCol w:w="2051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пункты для случки 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Биотермические ямы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Козмолдак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38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06"/>
        <w:gridCol w:w="4412"/>
        <w:gridCol w:w="4413"/>
        <w:gridCol w:w="1069"/>
      </w:tblGrid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в горные зоны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с горных зон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Август-Сентябрь 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39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89"/>
        <w:gridCol w:w="789"/>
        <w:gridCol w:w="2538"/>
        <w:gridCol w:w="1663"/>
        <w:gridCol w:w="1883"/>
        <w:gridCol w:w="2538"/>
        <w:gridCol w:w="2100"/>
      </w:tblGrid>
      <w:tr>
        <w:trPr>
          <w:trHeight w:val="30" w:hRule="atLeast"/>
        </w:trPr>
        <w:tc>
          <w:tcPr>
            <w:tcW w:w="78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8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 и верблюд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Козмолдак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3247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2159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Басбулак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2652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2278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30319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10336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45"/>
        <w:gridCol w:w="1948"/>
        <w:gridCol w:w="1948"/>
        <w:gridCol w:w="1108"/>
        <w:gridCol w:w="1948"/>
        <w:gridCol w:w="1948"/>
        <w:gridCol w:w="1955"/>
      </w:tblGrid>
      <w:tr>
        <w:trPr>
          <w:trHeight w:val="30" w:hRule="atLeast"/>
        </w:trPr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(-,+)</w:t>
            </w:r>
          </w:p>
        </w:tc>
      </w:tr>
      <w:tr>
        <w:trPr>
          <w:trHeight w:val="30" w:hRule="atLeast"/>
        </w:trPr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7140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3395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9166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15808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4695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3591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9696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16550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3662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9888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19650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8130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3435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9275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19683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27075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14073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37997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75408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45089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48400" cy="1050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1068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62700" cy="1052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976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48400" cy="1070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Сельский округ Каракур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- сельского округа Каракур.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– 3238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Населеные пункты: Каракур, Шага, Ран.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– 475763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367251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- 200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древеснык растения -6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сенекосые земли – 2326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- 367152 гектар.</w:t>
      </w:r>
    </w:p>
    <w:bookmarkStart w:name="z43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41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8"/>
        <w:gridCol w:w="591"/>
        <w:gridCol w:w="2177"/>
        <w:gridCol w:w="1725"/>
        <w:gridCol w:w="2177"/>
        <w:gridCol w:w="2633"/>
        <w:gridCol w:w="2179"/>
      </w:tblGrid>
      <w:tr>
        <w:trPr>
          <w:trHeight w:val="30" w:hRule="atLeast"/>
        </w:trPr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Крупнорогавый скот</w:t>
            </w:r>
          </w:p>
        </w:tc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</w:t>
            </w:r>
          </w:p>
        </w:tc>
        <w:tc>
          <w:tcPr>
            <w:tcW w:w="1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1282</w:t>
            </w:r>
          </w:p>
        </w:tc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21667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</w:t>
            </w:r>
          </w:p>
        </w:tc>
      </w:tr>
      <w:tr>
        <w:trPr>
          <w:trHeight w:val="30" w:hRule="atLeast"/>
        </w:trPr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1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7426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</w:tr>
      <w:tr>
        <w:trPr>
          <w:trHeight w:val="30" w:hRule="atLeast"/>
        </w:trPr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Ран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176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4494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</w:tr>
      <w:tr>
        <w:trPr>
          <w:trHeight w:val="30" w:hRule="atLeast"/>
        </w:trPr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1281</w:t>
            </w:r>
          </w:p>
        </w:tc>
        <w:tc>
          <w:tcPr>
            <w:tcW w:w="1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2237</w:t>
            </w:r>
          </w:p>
        </w:tc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33587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42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Ран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43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Сентябрь-октябрь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44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37"/>
        <w:gridCol w:w="737"/>
        <w:gridCol w:w="2776"/>
        <w:gridCol w:w="1960"/>
        <w:gridCol w:w="1758"/>
        <w:gridCol w:w="2370"/>
        <w:gridCol w:w="1962"/>
      </w:tblGrid>
      <w:tr>
        <w:trPr>
          <w:trHeight w:val="30" w:hRule="atLeast"/>
        </w:trPr>
        <w:tc>
          <w:tcPr>
            <w:tcW w:w="7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7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 и верблюд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22457</w:t>
            </w:r>
          </w:p>
        </w:tc>
        <w:tc>
          <w:tcPr>
            <w:tcW w:w="1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1282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11458</w:t>
            </w:r>
          </w:p>
        </w:tc>
        <w:tc>
          <w:tcPr>
            <w:tcW w:w="1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Ран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4267</w:t>
            </w:r>
          </w:p>
        </w:tc>
        <w:tc>
          <w:tcPr>
            <w:tcW w:w="1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145000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38182</w:t>
            </w:r>
          </w:p>
        </w:tc>
        <w:tc>
          <w:tcPr>
            <w:tcW w:w="1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45"/>
        <w:gridCol w:w="1948"/>
        <w:gridCol w:w="1948"/>
        <w:gridCol w:w="1108"/>
        <w:gridCol w:w="1948"/>
        <w:gridCol w:w="1948"/>
        <w:gridCol w:w="1955"/>
      </w:tblGrid>
      <w:tr>
        <w:trPr>
          <w:trHeight w:val="30" w:hRule="atLeast"/>
        </w:trPr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(-,+)</w:t>
            </w:r>
          </w:p>
        </w:tc>
      </w:tr>
      <w:tr>
        <w:trPr>
          <w:trHeight w:val="30" w:hRule="atLeast"/>
        </w:trPr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7140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3395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9166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15808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4695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3591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9696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16550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3662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9888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19650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8130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3435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9275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19683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27075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14073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37997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75408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45089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51600" cy="982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40500" cy="1054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23000" cy="1089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1089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86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865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Сельский округ Каратау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сельский округ Каратау.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Населеные пункты - Каратау, Аксумбе, Саржаз, Жумысшы.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– 2134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- 577814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575483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пашни – 274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орошаемые-136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сад-36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пастбищ- 586191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сенекосы – 1100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земля населенного пункта - 24614 гектар.</w:t>
      </w:r>
    </w:p>
    <w:bookmarkStart w:name="z48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месту жительства:</w:t>
      </w:r>
    </w:p>
    <w:bookmarkEnd w:id="46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83"/>
        <w:gridCol w:w="637"/>
        <w:gridCol w:w="1862"/>
        <w:gridCol w:w="1862"/>
        <w:gridCol w:w="2350"/>
        <w:gridCol w:w="2842"/>
        <w:gridCol w:w="1864"/>
      </w:tblGrid>
      <w:tr>
        <w:trPr>
          <w:trHeight w:val="30" w:hRule="atLeast"/>
        </w:trPr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</w:t>
            </w:r>
          </w:p>
        </w:tc>
        <w:tc>
          <w:tcPr>
            <w:tcW w:w="1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Аксумбе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2925</w:t>
            </w:r>
          </w:p>
        </w:tc>
        <w:tc>
          <w:tcPr>
            <w:tcW w:w="1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</w:tr>
      <w:tr>
        <w:trPr>
          <w:trHeight w:val="30" w:hRule="atLeast"/>
        </w:trPr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Саржаз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2778</w:t>
            </w:r>
          </w:p>
        </w:tc>
        <w:tc>
          <w:tcPr>
            <w:tcW w:w="1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1691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13014</w:t>
            </w:r>
          </w:p>
        </w:tc>
        <w:tc>
          <w:tcPr>
            <w:tcW w:w="1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47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Аксумбе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Саржаз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48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49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62"/>
        <w:gridCol w:w="762"/>
        <w:gridCol w:w="2451"/>
        <w:gridCol w:w="2027"/>
        <w:gridCol w:w="1818"/>
        <w:gridCol w:w="2451"/>
        <w:gridCol w:w="2029"/>
      </w:tblGrid>
      <w:tr>
        <w:trPr>
          <w:trHeight w:val="30" w:hRule="atLeast"/>
        </w:trPr>
        <w:tc>
          <w:tcPr>
            <w:tcW w:w="76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6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4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 и верблюд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Необхадимые патсбища,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17459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Аксумбе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3604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Саржаз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2295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24614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23528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45"/>
        <w:gridCol w:w="1948"/>
        <w:gridCol w:w="1948"/>
        <w:gridCol w:w="1108"/>
        <w:gridCol w:w="1948"/>
        <w:gridCol w:w="1948"/>
        <w:gridCol w:w="1955"/>
      </w:tblGrid>
      <w:tr>
        <w:trPr>
          <w:trHeight w:val="30" w:hRule="atLeast"/>
        </w:trPr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(-,+)</w:t>
            </w:r>
          </w:p>
        </w:tc>
      </w:tr>
      <w:tr>
        <w:trPr>
          <w:trHeight w:val="30" w:hRule="atLeast"/>
        </w:trPr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12060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19740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49258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7350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2925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7898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18852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5955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2778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7500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15750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25365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13014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35137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59416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67500" cy="1055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92900" cy="1054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1019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1019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1054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21400" cy="993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993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Сельский округ Тасты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сельский округ Тасты.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-1658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Тасты, Кылти.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- 395232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389926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-8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-8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древесные растения - 36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сенекосые земли – 1100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- 384496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земля населенного пункта - 12348 гектар.</w:t>
      </w:r>
    </w:p>
    <w:bookmarkStart w:name="z53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месту жительства:</w:t>
      </w:r>
    </w:p>
    <w:bookmarkEnd w:id="51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20"/>
        <w:gridCol w:w="664"/>
        <w:gridCol w:w="2447"/>
        <w:gridCol w:w="2448"/>
        <w:gridCol w:w="1940"/>
        <w:gridCol w:w="1940"/>
        <w:gridCol w:w="1941"/>
      </w:tblGrid>
      <w:tr>
        <w:trPr>
          <w:trHeight w:val="30" w:hRule="atLeast"/>
        </w:trPr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Крупнорогавый скот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Лошадь 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2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1578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7134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</w:tr>
      <w:tr>
        <w:trPr>
          <w:trHeight w:val="30" w:hRule="atLeast"/>
        </w:trPr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Кылти </w:t>
            </w:r>
          </w:p>
        </w:tc>
        <w:tc>
          <w:tcPr>
            <w:tcW w:w="2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1249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</w:tr>
      <w:tr>
        <w:trPr>
          <w:trHeight w:val="30" w:hRule="atLeast"/>
        </w:trPr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1780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8385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52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37"/>
        <w:gridCol w:w="1614"/>
        <w:gridCol w:w="2137"/>
        <w:gridCol w:w="2137"/>
        <w:gridCol w:w="2137"/>
        <w:gridCol w:w="2138"/>
      </w:tblGrid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Кылти 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53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06"/>
        <w:gridCol w:w="4412"/>
        <w:gridCol w:w="4413"/>
        <w:gridCol w:w="1069"/>
      </w:tblGrid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 выгона скота в горные зоны 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с горных зон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54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37"/>
        <w:gridCol w:w="737"/>
        <w:gridCol w:w="2776"/>
        <w:gridCol w:w="1960"/>
        <w:gridCol w:w="1758"/>
        <w:gridCol w:w="2370"/>
        <w:gridCol w:w="1962"/>
      </w:tblGrid>
      <w:tr>
        <w:trPr>
          <w:trHeight w:val="30" w:hRule="atLeast"/>
        </w:trPr>
        <w:tc>
          <w:tcPr>
            <w:tcW w:w="7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7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Необхадимые патсбища,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21216</w:t>
            </w:r>
          </w:p>
        </w:tc>
        <w:tc>
          <w:tcPr>
            <w:tcW w:w="1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7134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Кылти 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</w:t>
            </w:r>
          </w:p>
        </w:tc>
        <w:tc>
          <w:tcPr>
            <w:tcW w:w="1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120500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24106</w:t>
            </w:r>
          </w:p>
        </w:tc>
        <w:tc>
          <w:tcPr>
            <w:tcW w:w="1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07"/>
        <w:gridCol w:w="2222"/>
        <w:gridCol w:w="1569"/>
        <w:gridCol w:w="1079"/>
        <w:gridCol w:w="1897"/>
        <w:gridCol w:w="2223"/>
        <w:gridCol w:w="1903"/>
      </w:tblGrid>
      <w:tr>
        <w:trPr>
          <w:trHeight w:val="30" w:hRule="atLeast"/>
        </w:trPr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(-,+)</w:t>
            </w:r>
          </w:p>
        </w:tc>
      </w:tr>
      <w:tr>
        <w:trPr>
          <w:trHeight w:val="30" w:hRule="atLeast"/>
        </w:trPr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107010</w:t>
            </w:r>
          </w:p>
        </w:tc>
        <w:tc>
          <w:tcPr>
            <w:tcW w:w="1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1578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4260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132486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3030</w:t>
            </w:r>
          </w:p>
        </w:tc>
        <w:tc>
          <w:tcPr>
            <w:tcW w:w="1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1249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3372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26700</w:t>
            </w:r>
          </w:p>
        </w:tc>
        <w:tc>
          <w:tcPr>
            <w:tcW w:w="1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8385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22639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73445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47055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38900" cy="1084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1084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119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62700" cy="1057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1057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1070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Сельский округ Шу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сельский округ Шу.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– 623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- 406532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- 377124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- 5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- 5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- 369891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земля населенного пункта - 14441 гектар.</w:t>
      </w:r>
    </w:p>
    <w:bookmarkStart w:name="z58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месту жительства:</w:t>
      </w:r>
    </w:p>
    <w:bookmarkEnd w:id="56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60"/>
        <w:gridCol w:w="693"/>
        <w:gridCol w:w="1490"/>
        <w:gridCol w:w="2024"/>
        <w:gridCol w:w="2024"/>
        <w:gridCol w:w="2554"/>
        <w:gridCol w:w="2555"/>
      </w:tblGrid>
      <w:tr>
        <w:trPr>
          <w:trHeight w:val="30" w:hRule="atLeast"/>
        </w:trPr>
        <w:tc>
          <w:tcPr>
            <w:tcW w:w="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2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3606</w:t>
            </w:r>
          </w:p>
        </w:tc>
        <w:tc>
          <w:tcPr>
            <w:tcW w:w="2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57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99"/>
        <w:gridCol w:w="1660"/>
        <w:gridCol w:w="1870"/>
        <w:gridCol w:w="2300"/>
        <w:gridCol w:w="2300"/>
        <w:gridCol w:w="1871"/>
      </w:tblGrid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58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06"/>
        <w:gridCol w:w="4412"/>
        <w:gridCol w:w="4413"/>
        <w:gridCol w:w="1069"/>
      </w:tblGrid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 выгона скота в горные зоны 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с горных зон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сентябрь 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59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49"/>
        <w:gridCol w:w="849"/>
        <w:gridCol w:w="2732"/>
        <w:gridCol w:w="1791"/>
        <w:gridCol w:w="2027"/>
        <w:gridCol w:w="2260"/>
        <w:gridCol w:w="1792"/>
      </w:tblGrid>
      <w:tr>
        <w:trPr>
          <w:trHeight w:val="30" w:hRule="atLeast"/>
        </w:trPr>
        <w:tc>
          <w:tcPr>
            <w:tcW w:w="8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27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Необхадимые патсбища,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14342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6562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529"/>
        <w:gridCol w:w="2061"/>
        <w:gridCol w:w="1704"/>
        <w:gridCol w:w="1172"/>
        <w:gridCol w:w="1705"/>
        <w:gridCol w:w="2061"/>
        <w:gridCol w:w="2068"/>
      </w:tblGrid>
      <w:tr>
        <w:trPr>
          <w:trHeight w:val="30" w:hRule="atLeast"/>
        </w:trPr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(-,+)</w:t>
            </w:r>
          </w:p>
        </w:tc>
      </w:tr>
      <w:tr>
        <w:trPr>
          <w:trHeight w:val="30" w:hRule="atLeast"/>
        </w:trPr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2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11280</w:t>
            </w:r>
          </w:p>
        </w:tc>
        <w:tc>
          <w:tcPr>
            <w:tcW w:w="1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3606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9736</w:t>
            </w:r>
          </w:p>
        </w:tc>
        <w:tc>
          <w:tcPr>
            <w:tcW w:w="2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11280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1059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34100" cy="1031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611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75400" cy="1055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10400" cy="1022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22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Сельский округ Кумкент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сельский округ Кумкент.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– 3488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Кумкент, Кызылкол.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- 255109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сельского хозяйства - 212848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- 4559,49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- 623,72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древесные растения - 33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- 2326,40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- 211711 гектар.</w:t>
      </w:r>
    </w:p>
    <w:bookmarkStart w:name="z63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месту жительства:</w:t>
      </w:r>
    </w:p>
    <w:bookmarkEnd w:id="61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83"/>
        <w:gridCol w:w="638"/>
        <w:gridCol w:w="1371"/>
        <w:gridCol w:w="1863"/>
        <w:gridCol w:w="2351"/>
        <w:gridCol w:w="2842"/>
        <w:gridCol w:w="2352"/>
      </w:tblGrid>
      <w:tr>
        <w:trPr>
          <w:trHeight w:val="30" w:hRule="atLeast"/>
        </w:trPr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Птицы</w:t>
            </w:r>
          </w:p>
        </w:tc>
      </w:tr>
      <w:tr>
        <w:trPr>
          <w:trHeight w:val="30" w:hRule="atLeast"/>
        </w:trPr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1569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25379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1783</w:t>
            </w:r>
          </w:p>
        </w:tc>
      </w:tr>
      <w:tr>
        <w:trPr>
          <w:trHeight w:val="30" w:hRule="atLeast"/>
        </w:trPr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Кызылкол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4611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</w:tr>
      <w:tr>
        <w:trPr>
          <w:trHeight w:val="30" w:hRule="atLeast"/>
        </w:trPr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1871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29990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62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Кызылкол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63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06"/>
        <w:gridCol w:w="4412"/>
        <w:gridCol w:w="4413"/>
        <w:gridCol w:w="1069"/>
      </w:tblGrid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 выгона скота в горные зоны 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с горных зон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Март- Апрель 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Сентябрь-октябрь 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64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89"/>
        <w:gridCol w:w="789"/>
        <w:gridCol w:w="2974"/>
        <w:gridCol w:w="1664"/>
        <w:gridCol w:w="1883"/>
        <w:gridCol w:w="2100"/>
        <w:gridCol w:w="2101"/>
      </w:tblGrid>
      <w:tr>
        <w:trPr>
          <w:trHeight w:val="30" w:hRule="atLeast"/>
        </w:trPr>
        <w:tc>
          <w:tcPr>
            <w:tcW w:w="78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8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Необхадимые патсбища,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2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7480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1569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Кызылкол</w:t>
            </w:r>
          </w:p>
        </w:tc>
        <w:tc>
          <w:tcPr>
            <w:tcW w:w="2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1887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211711</w:t>
            </w:r>
          </w:p>
        </w:tc>
        <w:tc>
          <w:tcPr>
            <w:tcW w:w="1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9367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07"/>
        <w:gridCol w:w="1896"/>
        <w:gridCol w:w="1896"/>
        <w:gridCol w:w="1079"/>
        <w:gridCol w:w="1897"/>
        <w:gridCol w:w="2222"/>
        <w:gridCol w:w="1903"/>
      </w:tblGrid>
      <w:tr>
        <w:trPr>
          <w:trHeight w:val="30" w:hRule="atLeast"/>
        </w:trPr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(-,+)</w:t>
            </w:r>
          </w:p>
        </w:tc>
      </w:tr>
      <w:tr>
        <w:trPr>
          <w:trHeight w:val="30" w:hRule="atLeast"/>
        </w:trPr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23535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25379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68523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99538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4530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4611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12449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18866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28065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29990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80973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118405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93306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62700" cy="1054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91300" cy="1046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1051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29400" cy="1066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Сельский округ Жуантобе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Сельский округ Жуантобе.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- 2082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Жуантобе,Коңыратарык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- 424505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сельхоз назначения - 383632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орошаемое земли - 43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- 380137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земля лесьного фонда - 188213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земельного запаса - 274222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населенного пункта - 31198 гектар.</w:t>
      </w:r>
    </w:p>
    <w:bookmarkStart w:name="z68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месту жительства:</w:t>
      </w:r>
    </w:p>
    <w:bookmarkEnd w:id="66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8"/>
        <w:gridCol w:w="591"/>
        <w:gridCol w:w="2177"/>
        <w:gridCol w:w="1725"/>
        <w:gridCol w:w="2177"/>
        <w:gridCol w:w="2633"/>
        <w:gridCol w:w="2179"/>
      </w:tblGrid>
      <w:tr>
        <w:trPr>
          <w:trHeight w:val="30" w:hRule="atLeast"/>
        </w:trPr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</w:t>
            </w:r>
          </w:p>
        </w:tc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</w:tc>
        <w:tc>
          <w:tcPr>
            <w:tcW w:w="1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2424</w:t>
            </w:r>
          </w:p>
        </w:tc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14567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1427</w:t>
            </w:r>
          </w:p>
        </w:tc>
      </w:tr>
      <w:tr>
        <w:trPr>
          <w:trHeight w:val="30" w:hRule="atLeast"/>
        </w:trPr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Коныратарык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</w:t>
            </w:r>
          </w:p>
        </w:tc>
        <w:tc>
          <w:tcPr>
            <w:tcW w:w="1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2538</w:t>
            </w:r>
          </w:p>
        </w:tc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15346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67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78"/>
        <w:gridCol w:w="994"/>
        <w:gridCol w:w="1378"/>
        <w:gridCol w:w="1761"/>
        <w:gridCol w:w="1761"/>
        <w:gridCol w:w="1121"/>
        <w:gridCol w:w="1761"/>
        <w:gridCol w:w="2146"/>
      </w:tblGrid>
      <w:tr>
        <w:trPr>
          <w:trHeight w:val="30" w:hRule="atLeast"/>
        </w:trPr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1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1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Пункт для искусственного оплодотворения 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Биотермические ямы </w:t>
            </w:r>
          </w:p>
        </w:tc>
        <w:tc>
          <w:tcPr>
            <w:tcW w:w="1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Площадка для забоя скота 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Яма для выброса падали скота</w:t>
            </w:r>
          </w:p>
        </w:tc>
      </w:tr>
      <w:tr>
        <w:trPr>
          <w:trHeight w:val="30" w:hRule="atLeast"/>
        </w:trPr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1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Коныратарык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68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-октябрь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69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37"/>
        <w:gridCol w:w="737"/>
        <w:gridCol w:w="2776"/>
        <w:gridCol w:w="1960"/>
        <w:gridCol w:w="1758"/>
        <w:gridCol w:w="2370"/>
        <w:gridCol w:w="1962"/>
      </w:tblGrid>
      <w:tr>
        <w:trPr>
          <w:trHeight w:val="30" w:hRule="atLeast"/>
        </w:trPr>
        <w:tc>
          <w:tcPr>
            <w:tcW w:w="7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7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патсбища,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32385</w:t>
            </w:r>
          </w:p>
        </w:tc>
        <w:tc>
          <w:tcPr>
            <w:tcW w:w="1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2424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Коныратарык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</w:t>
            </w:r>
          </w:p>
        </w:tc>
        <w:tc>
          <w:tcPr>
            <w:tcW w:w="1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105915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33422</w:t>
            </w:r>
          </w:p>
        </w:tc>
        <w:tc>
          <w:tcPr>
            <w:tcW w:w="1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45"/>
        <w:gridCol w:w="1948"/>
        <w:gridCol w:w="1948"/>
        <w:gridCol w:w="1108"/>
        <w:gridCol w:w="1948"/>
        <w:gridCol w:w="1948"/>
        <w:gridCol w:w="1955"/>
      </w:tblGrid>
      <w:tr>
        <w:trPr>
          <w:trHeight w:val="30" w:hRule="atLeast"/>
        </w:trPr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(-,+)</w:t>
            </w:r>
          </w:p>
        </w:tc>
      </w:tr>
      <w:tr>
        <w:trPr>
          <w:trHeight w:val="30" w:hRule="atLeast"/>
        </w:trPr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36360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14567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39331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29414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2103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1075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977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27800" cy="1087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10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97600" cy="1019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1019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02400" cy="1066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Поселок Кыземшек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поселок Кыземшек.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Кыземшек, Тайконыр.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- 4819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– 23231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сельхозяйственнных назначения - 22685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12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- 22673 гектар;</w:t>
      </w:r>
    </w:p>
    <w:bookmarkStart w:name="z73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месту жительства:</w:t>
      </w:r>
    </w:p>
    <w:bookmarkEnd w:id="71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67"/>
        <w:gridCol w:w="771"/>
        <w:gridCol w:w="868"/>
        <w:gridCol w:w="2251"/>
        <w:gridCol w:w="2251"/>
        <w:gridCol w:w="2840"/>
        <w:gridCol w:w="2252"/>
      </w:tblGrid>
      <w:tr>
        <w:trPr>
          <w:trHeight w:val="30" w:hRule="atLeast"/>
        </w:trPr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названия поселки</w:t>
            </w:r>
          </w:p>
        </w:tc>
        <w:tc>
          <w:tcPr>
            <w:tcW w:w="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Крупнорогатый скот 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4235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Тайконыр</w:t>
            </w:r>
          </w:p>
        </w:tc>
        <w:tc>
          <w:tcPr>
            <w:tcW w:w="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4435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72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38"/>
        <w:gridCol w:w="1615"/>
        <w:gridCol w:w="2138"/>
        <w:gridCol w:w="2139"/>
        <w:gridCol w:w="2530"/>
        <w:gridCol w:w="1740"/>
      </w:tblGrid>
      <w:tr>
        <w:trPr>
          <w:trHeight w:val="30" w:hRule="atLeast"/>
        </w:trPr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названия поселки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Тайконыр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1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73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74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49"/>
        <w:gridCol w:w="849"/>
        <w:gridCol w:w="2732"/>
        <w:gridCol w:w="1791"/>
        <w:gridCol w:w="2027"/>
        <w:gridCol w:w="2260"/>
        <w:gridCol w:w="1792"/>
      </w:tblGrid>
      <w:tr>
        <w:trPr>
          <w:trHeight w:val="30" w:hRule="atLeast"/>
        </w:trPr>
        <w:tc>
          <w:tcPr>
            <w:tcW w:w="8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7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патсбища,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6460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</w:t>
            </w:r>
          </w:p>
        </w:tc>
      </w:tr>
      <w:tr>
        <w:trPr>
          <w:trHeight w:val="30" w:hRule="atLeast"/>
        </w:trPr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Тайконыр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22010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8160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86"/>
        <w:gridCol w:w="2003"/>
        <w:gridCol w:w="1656"/>
        <w:gridCol w:w="1139"/>
        <w:gridCol w:w="2003"/>
        <w:gridCol w:w="2003"/>
        <w:gridCol w:w="2010"/>
      </w:tblGrid>
      <w:tr>
        <w:trPr>
          <w:trHeight w:val="30" w:hRule="atLeast"/>
        </w:trPr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(-,+)</w:t>
            </w:r>
          </w:p>
        </w:tc>
      </w:tr>
      <w:tr>
        <w:trPr>
          <w:trHeight w:val="30" w:hRule="atLeast"/>
        </w:trPr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11100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4235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11435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28995</w:t>
            </w:r>
          </w:p>
        </w:tc>
        <w:tc>
          <w:tcPr>
            <w:tcW w:w="2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4040</w:t>
            </w:r>
          </w:p>
        </w:tc>
        <w:tc>
          <w:tcPr>
            <w:tcW w:w="2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  <w:tr>
        <w:trPr>
          <w:trHeight w:val="30" w:hRule="atLeast"/>
        </w:trPr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12900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4435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11974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33034</w:t>
            </w:r>
          </w:p>
        </w:tc>
        <w:tc>
          <w:tcPr>
            <w:tcW w:w="2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Сельский округ Созак</w:t>
      </w:r>
    </w:p>
    <w:bookmarkEnd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- Сельский округ Созак.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-10380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Созак, Коктобе, Ыбырай, Какпансор.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- 588931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сельскохозяйственного назначения - 408121 гектар 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пашни - 1525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сенокосы - 425,13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 - 394785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земля населенного пункта - 29233 гектар.</w:t>
      </w:r>
    </w:p>
    <w:bookmarkStart w:name="z78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месту жительства:</w:t>
      </w:r>
    </w:p>
    <w:bookmarkEnd w:id="76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9"/>
        <w:gridCol w:w="331"/>
        <w:gridCol w:w="1222"/>
        <w:gridCol w:w="1222"/>
        <w:gridCol w:w="1222"/>
        <w:gridCol w:w="1222"/>
        <w:gridCol w:w="1222"/>
        <w:gridCol w:w="1222"/>
        <w:gridCol w:w="1477"/>
        <w:gridCol w:w="1478"/>
        <w:gridCol w:w="1223"/>
      </w:tblGrid>
      <w:tr>
        <w:trPr>
          <w:trHeight w:val="30" w:hRule="atLeast"/>
        </w:trPr>
        <w:tc>
          <w:tcPr>
            <w:tcW w:w="4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3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2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2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матка</w:t>
            </w:r>
          </w:p>
        </w:tc>
        <w:tc>
          <w:tcPr>
            <w:tcW w:w="122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2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матка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матка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матка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1591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1441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3270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23795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15000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3370</w:t>
            </w:r>
          </w:p>
        </w:tc>
      </w:tr>
      <w:tr>
        <w:trPr>
          <w:trHeight w:val="30" w:hRule="atLeast"/>
        </w:trPr>
        <w:tc>
          <w:tcPr>
            <w:tcW w:w="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Ыбырай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4750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</w:tr>
      <w:tr>
        <w:trPr>
          <w:trHeight w:val="30" w:hRule="atLeast"/>
        </w:trPr>
        <w:tc>
          <w:tcPr>
            <w:tcW w:w="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Коктобе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9298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6000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</w:tr>
      <w:tr>
        <w:trPr>
          <w:trHeight w:val="30" w:hRule="atLeast"/>
        </w:trPr>
        <w:tc>
          <w:tcPr>
            <w:tcW w:w="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Какпансор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2756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2598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2190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4252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3270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38224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24300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77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Ыбырай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Коктобе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Какпансор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78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06"/>
        <w:gridCol w:w="4412"/>
        <w:gridCol w:w="4413"/>
        <w:gridCol w:w="1069"/>
      </w:tblGrid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 выгона скота в горные зоны 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с горных зон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-май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Сентябрь-октябрь 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79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62"/>
        <w:gridCol w:w="762"/>
        <w:gridCol w:w="2451"/>
        <w:gridCol w:w="2027"/>
        <w:gridCol w:w="1818"/>
        <w:gridCol w:w="2451"/>
        <w:gridCol w:w="2029"/>
      </w:tblGrid>
      <w:tr>
        <w:trPr>
          <w:trHeight w:val="30" w:hRule="atLeast"/>
        </w:trPr>
        <w:tc>
          <w:tcPr>
            <w:tcW w:w="76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6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4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патсбища,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3032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51544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3270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Ыбырай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Коктобе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1939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32963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Какпансор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28434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5354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91018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36"/>
        <w:gridCol w:w="1802"/>
        <w:gridCol w:w="1802"/>
        <w:gridCol w:w="1025"/>
        <w:gridCol w:w="2111"/>
        <w:gridCol w:w="2112"/>
        <w:gridCol w:w="2112"/>
      </w:tblGrid>
      <w:tr>
        <w:trPr>
          <w:trHeight w:val="30" w:hRule="atLeast"/>
        </w:trPr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(-,+)</w:t>
            </w:r>
          </w:p>
        </w:tc>
      </w:tr>
      <w:tr>
        <w:trPr>
          <w:trHeight w:val="30" w:hRule="atLeast"/>
        </w:trPr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49050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64246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164840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3720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12825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23056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10080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25104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68147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1958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63780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103204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258002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229568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54800" cy="1050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62700" cy="989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89800" cy="1092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09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