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7146" w14:textId="f1b7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Созакском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27 ноября 2017 года № 312. Зарегистрировано Департаментом юстиции Южно-Казахстанской области 30 ноября 2017 года № 4288. Утратило силу постановлением акимата Созакского района Южно-Казахстанской области от 16 марта 2018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16.03.2018 № 95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406 Кодекса Республики Казахстан от 10 декабря 2008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22 января 2016 года № 55 (зарегистрировано в Реестре государственной регистрации нормативных правовых актов № 13285),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Созакском районе,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Созакского района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Созакского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А.Б. Сатыбалды.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Алмаганбет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__________________А.Е. Табылдиев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ноября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Созакском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2947"/>
        <w:gridCol w:w="1894"/>
        <w:gridCol w:w="4520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Терискей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Жеткеншек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Шакырык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Ы.Жаукебаев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Кызылканат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Бакырлы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Кызылбайрак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Кылты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