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e3ed" w14:textId="73ee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30 июня 2017 года № 91. Зарегистрировано Департаментом юстиции Южно-Казахстанской области 17 июля 2017 года № 4153.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Созакского района предоставить в 2017 году подъемное пособие и бюджетный кредит на приобретения или строительства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