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1b55" w14:textId="9941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Сарыагашского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31 марта 2017 года № 10-112-VI. Зарегистрировано Департаментом юстиции Южно-Казахстанской области 10 апреля 2017 года № 4023. Утратило силу решением Сарыагашского районного маслихата Южно-Казахстанской области от 30 марта 2018 года № 21-226-VI.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30.03.2018 № 21-226-VI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Республики Казахстан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Сарыагашского районного маслихата согласно приложениям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 марта 2016 года № 50-443-V "Об утверждении Методики оценки деятельности административных государственных служащих корпуса "Б" аппарата Сарыагашского районного маслихата" (зарегистрировано в Реестре государственной регистрации нормативных правовых актов за № 3662, опубликовано 8 апреля 2016 года в газете "Сарыағаш").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10-112-VI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Сарыагашского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Сарыагашского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Сарыагашского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