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8d47b" w14:textId="468d4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Сайрамского районного маслихата от 22 декабря 2016 года № 10-62/VІ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Сайрамского районного маслихата Южно-Казахстанской области от 7 ноября 2017 года № 20-136/VI. Зарегистрировано Департаментом юстиции Южно-Казахстанской области 15 ноября 2017 года № 4270.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23 октября 2017 года за № 15/186-VІ "О внесении изменений и дополнения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4241, Сайрамский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Сайрамского районного маслихата от 22 декабря 2016 года № 10-62/VІ "О районном бюджете на 2017-2019 годы" (зарегистрированного в Реестре государственной регистрации нормативных правовых актов за № 3945, опубликованного 6 января 2017 года в газете "Пульс Сайрама" и в Эталонном контрольном банке нормативных правовых актов Республики Казахстан в электронном виде 17 января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Сайрамского района на 2017-2019 годы,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25 761 610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3 073 423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17 661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110 000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22 560 526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25 978 100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- 15 509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- 200 981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–200 981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15 509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216 490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Сайрамского районного маслихата"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решения маслихата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календарных дней после государственной регистрации настоящего решения направление его копии на офиациальное опубликование в периодические печатные издания, распространяемых на территории Сайрамского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Сайрамского районного маслихата после его официального опубликования.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2017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Сулейменов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2017 года № 20-136/VI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25 761 610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3 073 423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906 371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906 371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603 407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1 414 780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1 135 577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242 525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108 748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57 926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38 399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9 529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105 578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22 560 526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22 560 526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22 560 526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2"/>
        <w:gridCol w:w="822"/>
        <w:gridCol w:w="1117"/>
        <w:gridCol w:w="547"/>
        <w:gridCol w:w="569"/>
        <w:gridCol w:w="4"/>
        <w:gridCol w:w="5536"/>
        <w:gridCol w:w="28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25978100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611487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556433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130851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393572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271504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18 871 143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2 633 707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199 367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2 434 340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2 342 727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15 217 007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11 742 121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11 612 635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129486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3467650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3467650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888953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420856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1599913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774653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763865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578783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695628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668102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329025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112929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129632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2223654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776426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747139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731923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1059165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603351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442515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388063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783344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138465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275464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104074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123333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97606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74623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57792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248370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265873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203395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34811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21803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12835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42798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769568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751359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551639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199720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155241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22254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17893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132987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33210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300279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272822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-15 509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-200981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15509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  <w:tr>
        <w:trPr>
          <w:trHeight w:val="30" w:hRule="atLeast"/>
        </w:trPr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2017 года № 20-136/VI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Сайрамского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10-62/VI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5273"/>
        <w:gridCol w:w="4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24541783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3174465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887801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618413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1512220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1214502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114944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44910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61980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21339681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21339681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21 339 681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902"/>
        <w:gridCol w:w="1225"/>
        <w:gridCol w:w="1225"/>
        <w:gridCol w:w="4885"/>
        <w:gridCol w:w="31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502463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448100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127878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204654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53714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17 836 069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2 991 786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213 356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2 778 430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24541783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90 157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2 688 273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13 575 445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12 554 637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12 421 605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профессионального обучения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1128167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20640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307704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772409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789937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336262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170418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160271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372865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339677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32295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120834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2161325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377633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309380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1431701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300620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1116261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351991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315468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788350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161612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138146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440090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229887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174259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98974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89743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56835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43929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776318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259503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212438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29306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санитарного убоя больных животных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128456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сельского хозяйства и земельных отношений района (города областного значения)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38064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23423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14258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616865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200981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18376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108024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9001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290132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от продажи финансовых активов государства 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