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991f" w14:textId="9799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Сайрамского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16 марта 2017 года № 13-93/VI. Зарегистрировано Департаментом юстиции Южно-Казахстанской области 10 апреля 2017 года № 4024. Утратило силу решением Сайрамского районного маслихата Южно-Казахстанской области от 19 апреля 2018 года № 27-180/VI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Сайрамского районного маслихата Южно-Казахстанской области от 19.04.2018 № 27-180/VI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14637,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Сайрамского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3 марта 2016 года № 52-369/V "Об утверждении Методики оценки деятельности административных государственных служащих корпуса "Б" аппарата Сайрамского районного маслихата" (зарегистрировано в Реестре государственной регистрации нормативных правовых актов за № 3700, опубликовано 15 апреля 2016 года в газетах "Мартобе" и "Пульс Сайрама").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решения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Джамалова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марта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13-93/VI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аппарата Сайрамского районного маслихата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Сайрамского районного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Сайрамского районного маслихата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ответственный специалист за службу управления персоналом.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ответственный специалист за службу управления персоналом. Секретарь Комиссии по оценке не принимает участие в голосовании.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ответственному специалисту за службой управления персоналом. Второй экземпляр находится у руководителя структурного подразделения служащего корпуса "Б".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Ответственный специалист за службу управления персоналом формирует график проведения оценки по согласованию с председателем Комиссии по оценке.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за службу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ответственного специалиста за службу управления персоналом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ответственным специалистом за службу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ответственным специалистом за службу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ответственным специалистом за службой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ответственным специалистом за службой управления персоналом не позднее пяти рабочих дней до заседания Комиссии по оценке по следующей формуле: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925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Ответственный специалист за службу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за службу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Ответственный специалист за службу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ответственным специалистом за службой управления персоналом в произвольной форме составляется акт об отказе от ознакомления.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ответственного специалиста за службой управления персоналом.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2"/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Сайрамского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 (их) отсутствия,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половины измеримых.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Сайрамского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Сайрамского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Сайрамского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6"/>
        <w:gridCol w:w="4974"/>
        <w:gridCol w:w="1866"/>
        <w:gridCol w:w="2539"/>
        <w:gridCol w:w="1055"/>
      </w:tblGrid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служащих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случае наличия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