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11c9" w14:textId="8971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22 декабря 2017 года № 22/106-VI. Зарегистрировано Департаментом юстиции Южно-Казахстанской области 25 декабря 2017 года № 4332.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4305,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Отрарского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11 786 460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1 199 308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10 565 401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11 801 714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16 172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- 31 357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25 046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Отрарского районного маслихата Туркестанской области от 15.11.2018 </w:t>
      </w:r>
      <w:r>
        <w:rPr>
          <w:rFonts w:ascii="Times New Roman"/>
          <w:b w:val="false"/>
          <w:i w:val="false"/>
          <w:color w:val="000000"/>
          <w:sz w:val="28"/>
        </w:rPr>
        <w:t>№ 31/160-VI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67,2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32,8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и социальному налогу в бюджеты районов (городов областного 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100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2018 год в сумме 8 105 013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размеры субвенций, передаваемых из районного бюджета в бюджеты сельских, поселковы округов в общей сумме 908 409 тысяч тенге, в том числе: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04"/>
        <w:gridCol w:w="10296"/>
      </w:tblGrid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65 177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73 384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44 982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Талаптынский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84 196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43 099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254 751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97 636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Маякумский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49 467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66 546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60 670 тысяч тенге;</w:t>
            </w:r>
          </w:p>
        </w:tc>
      </w:tr>
      <w:tr>
        <w:trPr>
          <w:trHeight w:val="30" w:hRule="atLeast"/>
        </w:trPr>
        <w:tc>
          <w:tcPr>
            <w:tcW w:w="2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Каргалынский сельский округ</w:t>
            </w:r>
          </w:p>
        </w:tc>
        <w:tc>
          <w:tcPr>
            <w:tcW w:w="10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68 501 тысяч тенге;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2018 год в сумме 23 537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по аппаратам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распределение трансфертов органам местного самоуправления между сельскими округами Отрарского района на 2018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Мырзапейс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Отрарского районного маслихата Туркестанской области от 15.11.2018 </w:t>
      </w:r>
      <w:r>
        <w:rPr>
          <w:rFonts w:ascii="Times New Roman"/>
          <w:b w:val="false"/>
          <w:i w:val="false"/>
          <w:color w:val="ff0000"/>
          <w:sz w:val="28"/>
        </w:rPr>
        <w:t>№ 31/160-VI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556"/>
        <w:gridCol w:w="579"/>
        <w:gridCol w:w="5428"/>
        <w:gridCol w:w="2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11 786 460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1 199 308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604 870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604 870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313 571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313 571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257 768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249 798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10 565 401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10 565 401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10 565 401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11 456 753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1 080 870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429 528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429 528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337 160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337 160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281 824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275 524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8 450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13 576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17 989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10 355 794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10 355 794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10 355 794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11 880 891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1 124 607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441 141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441 141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347 653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347 653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301 193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294 690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2 039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26 253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9 040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14 525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8 367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8 367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18 921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10 285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9 429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10 734 936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10 734 936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10 734 936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Отрарского районного маслихата Туркестанской области от 15.11.2018 </w:t>
      </w:r>
      <w:r>
        <w:rPr>
          <w:rFonts w:ascii="Times New Roman"/>
          <w:b w:val="false"/>
          <w:i w:val="false"/>
          <w:color w:val="ff0000"/>
          <w:sz w:val="28"/>
        </w:rPr>
        <w:t>№ 31/160-VI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Отрарского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3011"/>
        <w:gridCol w:w="6933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Аккум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Актобе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