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080eb" w14:textId="01080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управления бесхозяйными отходами, признанными решением суда поступившими в коммунальную собственность Отрарского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Отрарского районного маслихата Южно-Казахстанской области от 7 декабря 2017 года № 21/103-VI. Зарегистрировано Департаментом юстиции Южно-Казахстанской области 21 декабря 2017 года № 4331. Утратило силу решением Отрарского районного маслихата Туркестанской области от 8 июля 2022 года № 18/103-VII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Отрарского районного маслихата Туркестанской области от 08.07.2022 № 18/103-VII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Отрарский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бесхозяйными отходами, признанными решением суда поступившими в коммунальную собственность Отрарского района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Отрарского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регистарцию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решения направление его копии на офиациальное опубликование в периодические печатные издания, распространяемых на территории Отрарского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 - ресурсе Отрарского районного маслихата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истечению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Мырзапейс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Манапов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УтверждҰн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21/103-VI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управления бесхозяйными отходами, признанными решением суда поступившими в коммунальную собственность Отрарского района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управления бесхозяйными отходами, признанными решением суда поступившими в коммунальную собственность (далее –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), разработаны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20-1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 и определяют порядок управления бесхозяйными отходами, признанными решением суда поступившими в коммунальную собственность Отрарского района (далее – отходы).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Передача отходов в коммунальную собственность осуществляется на основании судебного решения.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бесхозяйными отходами осуществляется местным исполнительным органом района (далее – местный исполнительный орган).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целей управления отходами местным исполнительным органом создается комиссия из представителей заинтересованных структурных подразделений (далее - Комиссия).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Органом по организации работ по управлению отходами является отдел жилищно-коммунального хозяйства, пассажирского транспорта и автомобильных дорог Отрарского района (далее – отдел).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бесхозяйными отходами – это деятельность по оценке, учету, дальнейшему использованию, реализации, утилизации и удалению отходов.</w:t>
      </w:r>
    </w:p>
    <w:bookmarkEnd w:id="10"/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управления бесхозяйными отходами, признанными решением суда поступившими в коммунальную собственность Отрарского района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Учет, хранение, оценка, дальнейшее использование отходов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учета, хранения, оценки и дальнейшего использования имущества, обращенного (поступившего) в собственность государства по отдельным основаниям,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июля 2002 года № 833.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Организация работы по безопасной утилизации и удалению невостребованных отходов осуществляется местным исполнительным органом с учетом рекомендаций Комиссии в соответствии с требованиями экологического законодательства Республики Казахстан за счет средств местного бюджета.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Выбор поставщика услуг по утилизации и удалению отходов осуществляется в соответствии с законодательством Республики Казахстан о государственных закупках.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Рекультивация территорий, на которых были размещены отходы, после реализации, утилизации, удаления отходов производится в соответствии с требованиями земельного законодательства Республики Казахстан.</w:t>
      </w:r>
    </w:p>
    <w:bookmarkEnd w:id="15"/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Заключительные положения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процессе обращения с отходами соблюдаются требования, предусмотренные экологическим законодательством Республики Казахстан.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