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f011f" w14:textId="20f01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отходов, тарифов на сбор, вывоз, утилизацию, переработку и захоронение твердых бытовых отходов по Отрарскому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Отрарского районного маслихата Южно-Казахстанской области от 15 сентября 2017 года № 18/87-VI. Зарегистрировано Департаментом юстиции Южно-Казахстанской области 6 октября 2017 года № 4227. Утратило силу решением Отрарского районного маслихата Туркестанской области от 12 мая 2023 года № 2/16-VIII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Отрарского районного маслихата Туркестанской области от 12.05.2023 № 2/16-VIII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1) и 2)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25 ноября 2014 года № 145 "Об утверждении Типовых правил расчета норм образования и накопления коммунальных отходов" (зарегистрированного в Реестре государственной регистрации нормативных правовых актов за № 10030)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 сентября 2016 года № 404 "Об утверждении Методики расчета тарифа на сбор, вывоз, утилизацию, переработку и захоронение твердых бытовых отходов" (зарегистрированного в Реестре государственной регистрации нормативных правовых актов за № 14285), Отрарский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Отрарскому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тарифы на сбор, вывоз, утилизацию, переработку и захоронение твердых бытовых отходов по Отрарскому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С.Кишибай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М.Манапов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18/87-VІ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Отрарскому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изменениями, внесенным решением Отрарского районного маслихата Туркестанской области от 29.08.2019 </w:t>
      </w:r>
      <w:r>
        <w:rPr>
          <w:rFonts w:ascii="Times New Roman"/>
          <w:b w:val="false"/>
          <w:i w:val="false"/>
          <w:color w:val="ff0000"/>
          <w:sz w:val="28"/>
        </w:rPr>
        <w:t>№ 45/213-VI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Среднегодовые расчетные нормы,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промтоварные магазины, супермаркеты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решением Отрарского районного маслихата Туркестанской области от 29.08.2019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45/213-VI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АЗС,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организующие массовые мероприятия на территории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18/87-VІ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вывоз, утилизацию, переработку и захоронение твердых бытовых отходов по Отрарскому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Цена,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сбор, вывоз твердых бытовых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захоронение твердых бытовых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утилизацию, переработку твердых бытовых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