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002a" w14:textId="6980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в Ордабасинском районе на 2017-2018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20 декабря 2017 года № 21/19. Зарегистрировано Департаментом юстиции Южно-Казахстанской области 19 января 2018 года № 4406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самоуправлении" от 23 января 2001 года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в Ордабасинском районе на 2017-2018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Ордабасинского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в Ордабасинском районе на 2017-2018 годы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 План по управлению пастбищами и их использованию по Ордабасинскому району на 2017-2018 годы (далее –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Законами Республики Казахстан от 20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"О 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Министерстве юстиции Республики Казахстан 28 апреля 2017 года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Министерстве юстиции Республики Казахстан 15 мая 2015 года № 11064).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к которых отсутствуют пастбища, и перемещения его на предоставляемые пастбища;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скота, иных данных, предоставленных государственными органами, физическими и (или) юридическими лицами.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Ордабасинского района составляет 265 561 гектаров. Совокупность всех сельскохозяйственных угодий 208 662 гектар, в том числе пашни 71273 гектар, в том числе 32 711 гектар орошаемой пашни, 1 490 гектар многолетних насаждений, 18 954 гектар сенокосных угодий, пастбищные 103 992 гектар.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в сельскохозяйственных целях 208662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19854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используемые не в целях промышленности, транспорта, связи, обороны, сельского хозяйства 15411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49958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4821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8522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5738 гектаров земли Ордабасинского района в эксплуатации Байдибекского района, 392 гектар земли Ордабасинского района в эксплуатации Толебиского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Ордабасинском районе имеются 10 сельских округов, 57 сельских населенных пункта.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Природа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Климат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Гидрография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Сельское хозяйство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Склоны Ордабасинского района намного выше, чем северная часть южной части, и эта часть реки Арыс разделена. Самая высокая точка района находится на востоке от Кайнара (383 метра). Климат в этом районе континентальный. Через район проходят Арыс и Боралдай, Буржар, Бадам, Шубарсу и другие реки. В центральной части района был построен водохранилище Бугунь. Также задействован Арыс-Туркестанский канал. Арыс Магдалинский канал вдоль юга Бугунье.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северной части есть боярышник, трава, скорпион. На севере района растут эфемероидные растения с серым, ши-смешанным. Лекарственные травы включают посетителей риса, ежевики, травянистые (куклы).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расположения района является сурово –континентальным климатом, (также отдаленного местоположения основного источника выбросов) формируется рельеф.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Зима короткая, мягкая, лето длинное, жаркое и ясное. Около 40 дней выпадает снег каждый год. Но он длится недолго, он быстро тает. Средняя температура самого холодного месяца 12-20 градусов. Средняя толщина снежного покрова составляет 20-40 сантиметров. Снег выпадает в конце ноября, в начале декабря, и начинает таять в марте.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составляет 200-380 миллиметров. Большая часть ветра ориентирована на восток, юго-восток. Средняя скорость составляет 3-5 метр секунд. В результате ветра гидротермальный индекс области уменьшается (0.3-0.4) летом, и образуется сухой и горячий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длится до 8 месяцев в длительной области. Лето жаркое средняя температура июля составляет 27-42С.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Гидрография: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Самая большая и самая длинная река в этом районе, река Арыс, протекает через район Арысь к реке Сырдарья. Главная река реки Сырдарьи - река Арыс (378 километр), которая начинается с ледников Алатау. Кроме того, есть реки Бадам, Буржар, Бугунь, Шаян, Шубарсу и АТК.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Крупнейшим водохранилищем в этом районе является Бугунь водохранилище.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водохранилища Бугунь составляет 37 миллионов кубических метров. Он окружен водами рек Буген и Арыс. Кроме того, есть бухты Буржара и Теспы.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подземных водных ресурсов в этом районе можно созвать источники подземных вод Бугунь, Кайнар, Визит, Бекзат, Темирланские минеральные воды с специального разрешения.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 хозяйство: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208662 гектар земель пригодных для ведения сельского хозяйства, в том числе 71273 гектар пашни, 32711 гектар орошаемой пашни, многолетних растений 1490 гектар, сенокосные угодия 3211 гектар, пастбищных 103992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Ордабасинскому району крупно рогатый скот 59 144, овец и коз 333 013, лошадей 19 419, верблюдов -464голов.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поголовья скота, имеющихся площадей природных пастбищ и требуемых площадей природных пастбищ в разрезе сельских и поселковых округов Ордабасинского района: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894"/>
        <w:gridCol w:w="1885"/>
        <w:gridCol w:w="2876"/>
        <w:gridCol w:w="2379"/>
        <w:gridCol w:w="2878"/>
      </w:tblGrid>
      <w:tr>
        <w:trPr>
          <w:trHeight w:val="30" w:hRule="atLeast"/>
        </w:trPr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Бадам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Буржар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Бугунь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Женис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Кажымухан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Караспан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Каракум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Турткуль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 су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1696"/>
        <w:gridCol w:w="2051"/>
        <w:gridCol w:w="2403"/>
        <w:gridCol w:w="1696"/>
        <w:gridCol w:w="2404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пастбищ,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 природных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Содержащихся в неволе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53480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333013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323368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Уровень обеспеченности скота на пастбищах: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702"/>
        <w:gridCol w:w="2645"/>
        <w:gridCol w:w="2258"/>
        <w:gridCol w:w="702"/>
        <w:gridCol w:w="2645"/>
        <w:gridCol w:w="2259"/>
      </w:tblGrid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сельских округов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пастбищных угодий в сельских округах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и площадь требуемых пастбищных угодии,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Бадам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Буржар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Бугунь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Женис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Кажымухан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Караспан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Каракум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Турткуль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Шубарсу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103992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1979"/>
        <w:gridCol w:w="1979"/>
        <w:gridCol w:w="961"/>
        <w:gridCol w:w="1979"/>
        <w:gridCol w:w="2271"/>
        <w:gridCol w:w="2606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 гектар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пастбищные угодия,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требуемых пастбищных угодии, гектар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разница в районе пастбищ и необходимых пастбищ, (+,-)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-134501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243015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-212261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-77959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17143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-27953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293047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-278065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61687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249939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-232988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-40408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80652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157174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-157173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125010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-120439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-22067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427840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323368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808420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1401833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1303814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Ветеринарно-санитарные обьекты, обслуживающие домашних животных: ветеринарные станции - 8, купка мелко рогатого скота - 24, пункт искусственного осеменение - 14, биотермические котловины - 7.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7"/>
        <w:gridCol w:w="1203"/>
        <w:gridCol w:w="1667"/>
        <w:gridCol w:w="2587"/>
        <w:gridCol w:w="2588"/>
        <w:gridCol w:w="1668"/>
      </w:tblGrid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Бадам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Буржар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Бугунь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Женис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Кажымухан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Караспан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Каракум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Турткуль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 су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 на сухую массу 5,3 центнер/гектар, кормовая единица 3,1 центнер/гектар.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массивной урожайности природно-кормовых угодий и кормовых единиц (центнер/гектар) проверка в соответствии :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412"/>
        <w:gridCol w:w="2784"/>
        <w:gridCol w:w="2412"/>
        <w:gridCol w:w="2413"/>
        <w:gridCol w:w="1419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урожайности пастбищ по кормовым единицам (центнер/гектар)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среднего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среднего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 летнее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7,0-11,0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4,0-6,9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2,0-3,9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выше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5,5-7,5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3,0-5,4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1,5-2,9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3,0-4,0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2,0-2,9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1,0-1,9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ниже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Веснне- осеннее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Оценивается в два сезона, весннее- осеннее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Поток корма оценивается по следующим показателям: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2670"/>
        <w:gridCol w:w="4421"/>
        <w:gridCol w:w="2672"/>
      </w:tblGrid>
      <w:tr>
        <w:trPr>
          <w:trHeight w:val="30" w:hRule="atLeast"/>
        </w:trPr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Рекомендация использоввание сезонных пастбищ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Фертильность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(объем кормовой единицы в 100 килограмм сухой массы)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выше 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51-69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51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Весенне-летнее, осенне-летнее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выше 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ниже 40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Осеннее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выше 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ниже 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Бадамский сельский округ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- село Бадам.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Бадам , Карабастау Акбулак, Дербес, Мамыр, Ордабасы.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- 15 745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- 39 888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- 37 071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- 13424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- 1177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- 139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- 19503 гектар.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месту жительства: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836"/>
        <w:gridCol w:w="901"/>
        <w:gridCol w:w="2946"/>
        <w:gridCol w:w="2946"/>
        <w:gridCol w:w="356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ветеринарно-санитарных учреждениях: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668"/>
        <w:gridCol w:w="2209"/>
        <w:gridCol w:w="2209"/>
        <w:gridCol w:w="2209"/>
        <w:gridCol w:w="1797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использования календаря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2681"/>
        <w:gridCol w:w="2218"/>
        <w:gridCol w:w="834"/>
        <w:gridCol w:w="2682"/>
        <w:gridCol w:w="2219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патсбища, гектар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1840"/>
        <w:gridCol w:w="1840"/>
        <w:gridCol w:w="1047"/>
        <w:gridCol w:w="2316"/>
        <w:gridCol w:w="2316"/>
        <w:gridCol w:w="2369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(-,+)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14926,5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18872,5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39600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97492,5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154003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-134501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Буржарский сельский округ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Центр-село Уялыжар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Ынтымак, Кайнар, Уялыжар, Ыкылас темир, Теспе, Калаш, Жамбыл, Бирлик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- 10695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- 60288 гектар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- 55880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- 17153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- 2014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- 168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- 30754 гектар.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836"/>
        <w:gridCol w:w="901"/>
        <w:gridCol w:w="2946"/>
        <w:gridCol w:w="2946"/>
        <w:gridCol w:w="356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 темир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668"/>
        <w:gridCol w:w="2209"/>
        <w:gridCol w:w="2209"/>
        <w:gridCol w:w="2209"/>
        <w:gridCol w:w="1797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Ыкылас темир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2681"/>
        <w:gridCol w:w="2218"/>
        <w:gridCol w:w="834"/>
        <w:gridCol w:w="2682"/>
        <w:gridCol w:w="2219"/>
      </w:tblGrid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 гектар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Уялыжар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Ыкылас темир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1795"/>
        <w:gridCol w:w="1795"/>
        <w:gridCol w:w="1021"/>
        <w:gridCol w:w="2104"/>
        <w:gridCol w:w="2104"/>
        <w:gridCol w:w="2923"/>
      </w:tblGrid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 гектар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пунктах,(-,+)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31091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32013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24256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55799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24728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243015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Каракумский сельский округ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Каракум.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Каракум.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- 10 695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- 11830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- 4308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- 1752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- 1752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- 584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- 934 гектар.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929"/>
        <w:gridCol w:w="1000"/>
        <w:gridCol w:w="2594"/>
        <w:gridCol w:w="3273"/>
        <w:gridCol w:w="3274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 рогатый скот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614"/>
        <w:gridCol w:w="2137"/>
        <w:gridCol w:w="2137"/>
        <w:gridCol w:w="2137"/>
        <w:gridCol w:w="2138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скота из пастбищах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980"/>
        <w:gridCol w:w="2072"/>
        <w:gridCol w:w="2068"/>
        <w:gridCol w:w="981"/>
        <w:gridCol w:w="2609"/>
        <w:gridCol w:w="2610"/>
      </w:tblGrid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пункты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915"/>
        <w:gridCol w:w="1584"/>
        <w:gridCol w:w="1090"/>
        <w:gridCol w:w="1915"/>
        <w:gridCol w:w="1915"/>
        <w:gridCol w:w="3286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21228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Кажымуханский сельский округ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Темирлан.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Кызылсенгир, Боралдай, Коктобе, Кажымухан, Темирлан, Ынталы, Амангелди.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- 21611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- 39830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- 30764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- 9071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- 3134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- 450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- 14982 гектар.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796"/>
        <w:gridCol w:w="858"/>
        <w:gridCol w:w="2806"/>
        <w:gridCol w:w="3393"/>
        <w:gridCol w:w="3393"/>
      </w:tblGrid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1472"/>
        <w:gridCol w:w="1950"/>
        <w:gridCol w:w="3026"/>
        <w:gridCol w:w="1951"/>
        <w:gridCol w:w="1951"/>
      </w:tblGrid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2584"/>
        <w:gridCol w:w="2137"/>
        <w:gridCol w:w="803"/>
        <w:gridCol w:w="2585"/>
        <w:gridCol w:w="2585"/>
      </w:tblGrid>
      <w:tr>
        <w:trPr>
          <w:trHeight w:val="30" w:hRule="atLeast"/>
        </w:trPr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Кажымухан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Темирлан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4635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027"/>
        <w:gridCol w:w="1730"/>
        <w:gridCol w:w="984"/>
        <w:gridCol w:w="2027"/>
        <w:gridCol w:w="2027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148812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312251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Шубарский сельский округ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Шубар.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Токсансай, Шубар, Береке, Сары тогай, Жусансай, Аккойлы.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- 8345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- 18668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- 11749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- 5338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- 1427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- 4571 гектар.</w:t>
      </w:r>
    </w:p>
    <w:bookmarkStart w:name="z4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836"/>
        <w:gridCol w:w="901"/>
        <w:gridCol w:w="2946"/>
        <w:gridCol w:w="2946"/>
        <w:gridCol w:w="3564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Токсансай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тогай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Аккойлы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614"/>
        <w:gridCol w:w="2137"/>
        <w:gridCol w:w="2137"/>
        <w:gridCol w:w="2137"/>
        <w:gridCol w:w="2138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Токсансай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тогай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Жусансай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Аккойлы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2399"/>
        <w:gridCol w:w="2399"/>
        <w:gridCol w:w="901"/>
        <w:gridCol w:w="2399"/>
        <w:gridCol w:w="2400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Токсансай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1113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Шубар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Береке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Сары тогай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Жусансай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Аккойлы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33599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Шубарсуский сельский округ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Шубарсу.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Шубарсу.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- 24001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- 1758 гектар.</w:t>
      </w:r>
    </w:p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784"/>
        <w:gridCol w:w="2189"/>
        <w:gridCol w:w="2763"/>
        <w:gridCol w:w="2763"/>
        <w:gridCol w:w="2763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8"/>
        <w:gridCol w:w="1668"/>
        <w:gridCol w:w="1796"/>
        <w:gridCol w:w="2209"/>
        <w:gridCol w:w="2209"/>
        <w:gridCol w:w="2210"/>
      </w:tblGrid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Пастбищи для распределения сельскохозяйственных животных и сезонных маршрутов нету.</w:t>
      </w:r>
    </w:p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2167"/>
        <w:gridCol w:w="2162"/>
        <w:gridCol w:w="1026"/>
        <w:gridCol w:w="2729"/>
        <w:gridCol w:w="2164"/>
      </w:tblGrid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Шубарсу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1543"/>
        <w:gridCol w:w="1543"/>
        <w:gridCol w:w="1061"/>
        <w:gridCol w:w="2186"/>
        <w:gridCol w:w="2186"/>
        <w:gridCol w:w="3201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6096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146005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Женисский сельский округ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Женис.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Женис, Дихан.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 ство населения - 2515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- 9086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- 7835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- 3309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- 3309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- 3933гектар.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912"/>
        <w:gridCol w:w="1875"/>
        <w:gridCol w:w="1875"/>
        <w:gridCol w:w="3215"/>
        <w:gridCol w:w="3215"/>
      </w:tblGrid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1726"/>
        <w:gridCol w:w="1858"/>
        <w:gridCol w:w="2285"/>
        <w:gridCol w:w="2286"/>
        <w:gridCol w:w="1860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Женис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Дихан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2731"/>
        <w:gridCol w:w="1593"/>
        <w:gridCol w:w="1027"/>
        <w:gridCol w:w="2165"/>
        <w:gridCol w:w="2732"/>
      </w:tblGrid>
      <w:tr>
        <w:trPr>
          <w:trHeight w:val="30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Женис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Дихан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1772"/>
        <w:gridCol w:w="1466"/>
        <w:gridCol w:w="1008"/>
        <w:gridCol w:w="2230"/>
        <w:gridCol w:w="2231"/>
        <w:gridCol w:w="3042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8767.5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19361,5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13744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17142,5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31534,5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Тортколский сельский округ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Торткол.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Торткол, Спатаев, Кызылжар, Елшибек батыр, Аксары, Кокарал, Енбекши, Жайылма, Арыстанды, Нура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- 14397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- 22760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- 17371гектар;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- 9871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- 9871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- 105гектар;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- 5973 гектар.</w:t>
      </w:r>
    </w:p>
    <w:bookmarkStart w:name="z5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749"/>
        <w:gridCol w:w="2091"/>
        <w:gridCol w:w="2091"/>
        <w:gridCol w:w="2639"/>
        <w:gridCol w:w="3191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Сыпатаев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Кокорал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472"/>
        <w:gridCol w:w="1950"/>
        <w:gridCol w:w="1950"/>
        <w:gridCol w:w="1951"/>
        <w:gridCol w:w="1951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Торткол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Елшибек батыр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Аксары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сезонных маршрутов перегона по использованию определенных пастбищ и сельско-хозяйственных животных. А также продолжительность срока пастбищ: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9"/>
        <w:gridCol w:w="901"/>
        <w:gridCol w:w="2398"/>
        <w:gridCol w:w="1901"/>
        <w:gridCol w:w="902"/>
        <w:gridCol w:w="2399"/>
        <w:gridCol w:w="2400"/>
      </w:tblGrid>
      <w:tr>
        <w:trPr>
          <w:trHeight w:val="30" w:hRule="atLeast"/>
        </w:trPr>
        <w:tc>
          <w:tcPr>
            <w:tcW w:w="1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 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Торткол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Елшибек батыр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Нура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Кызылжар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Жайылма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Сыпатаев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Енбекши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Кокорал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Арыстанды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1813"/>
        <w:gridCol w:w="1813"/>
        <w:gridCol w:w="949"/>
        <w:gridCol w:w="2244"/>
        <w:gridCol w:w="2100"/>
        <w:gridCol w:w="2863"/>
      </w:tblGrid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11,081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27,702.5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49501.5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10,022.5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18278.5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11,105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22,616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4,848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12,117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4,608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3,592.5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6839.5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7,384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8,557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12,221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80652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Бугунский сельский округ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Бугун.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Населенные пункты - Бугун, Кемер.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- 5030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- 20452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11603 -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- 3882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- 3882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- 6392 гектар.</w:t>
      </w:r>
    </w:p>
    <w:bookmarkStart w:name="z6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880"/>
        <w:gridCol w:w="948"/>
        <w:gridCol w:w="2457"/>
        <w:gridCol w:w="3100"/>
        <w:gridCol w:w="3750"/>
      </w:tblGrid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1614"/>
        <w:gridCol w:w="2137"/>
        <w:gridCol w:w="2137"/>
        <w:gridCol w:w="2137"/>
        <w:gridCol w:w="2138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Боген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2609"/>
        <w:gridCol w:w="2068"/>
        <w:gridCol w:w="981"/>
        <w:gridCol w:w="2610"/>
        <w:gridCol w:w="2070"/>
      </w:tblGrid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Боген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Кемер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Всего: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1865"/>
        <w:gridCol w:w="1865"/>
        <w:gridCol w:w="1061"/>
        <w:gridCol w:w="1865"/>
        <w:gridCol w:w="1865"/>
        <w:gridCol w:w="320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2,5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62492</w:t>
            </w:r>
          </w:p>
        </w:tc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Караспанский сельский округ.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село Караспан.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Населенные пункты - Караспан, Батыр ата, Б.Исаханов, Колтоған, Тореарык, Б.Онтаев, Макташы, Сары арык, Акпан, Мәдениет, Акжол, Жулдыз, Ынтамак, Жана турмыс.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населения - 14257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округа - 41001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сельскохозяйственные земли 32081 -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посева - 7473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орошаемые земли - 4644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многолетние насаждения - 21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пастбищная земля - 16950 гектар.</w:t>
      </w:r>
    </w:p>
    <w:bookmarkStart w:name="z6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количестве поголовья скота сельскохозяйственных животных по населенным пунктам: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796"/>
        <w:gridCol w:w="858"/>
        <w:gridCol w:w="2807"/>
        <w:gridCol w:w="2807"/>
        <w:gridCol w:w="3395"/>
      </w:tblGrid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Б.Исаханов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Б.Онтаев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арык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жол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турмыс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о ветеринарно-санитарных учреждениях: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472"/>
        <w:gridCol w:w="1950"/>
        <w:gridCol w:w="1950"/>
        <w:gridCol w:w="1951"/>
        <w:gridCol w:w="1951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стации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Купка мелкорогатого скота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Биотермические котловины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Б.Исаханов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Б.Онтаев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арык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жол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турмыс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календаря использования пастбищ для распределения сельскохозяйственных животных и сезонных маршрутов распространения. Продолжительность пастбищного периода следующая: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5454"/>
        <w:gridCol w:w="3551"/>
        <w:gridCol w:w="1014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срок перегона скота в пастбищах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возврата скота из пастбищах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- май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- октябрь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потребности в пастбище скота сельскохозяйственных животных: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762"/>
        <w:gridCol w:w="3084"/>
        <w:gridCol w:w="2028"/>
        <w:gridCol w:w="762"/>
        <w:gridCol w:w="2452"/>
        <w:gridCol w:w="2029"/>
      </w:tblGrid>
      <w:tr>
        <w:trPr>
          <w:trHeight w:val="30" w:hRule="atLeast"/>
        </w:trPr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3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Поголовья скота и требуемая площадь пастбищных земель,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 гектар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57299,5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ата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Б.Исаханов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Колтоган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Тореарык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Б.Онтаев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Макташы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арык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Жулдыз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жол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турмыс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29"/>
        <w:gridCol w:w="1730"/>
        <w:gridCol w:w="984"/>
        <w:gridCol w:w="2176"/>
        <w:gridCol w:w="2176"/>
        <w:gridCol w:w="2968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Мелкорогатый скот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пастбища,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необходимых пастбищ,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общей пастбищей и необходимой пастбищ в населенных пунктах, (-,+)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57299,5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61687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154217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2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2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