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03a5" w14:textId="cc70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12 мая 2017 года № 13/1. Зарегистрировано Департаментом юстиции Южно-Казахстанской области 17 мая 2017 года № 4105.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Ордабасинского района предоставить в 2017 году подъемное пособие и бюджетный кредит на приобретение или строительства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