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b7d8b" w14:textId="c8b7d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Мактааральского районного маслихата от 23 декабря 2016 года № 10-68-VІ "О районном бюджете на 2017-2019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Мактааральского районного маслихата Южно-Казахстанской области от 11 июля 2017 года № 16-127-VI. Зарегистрировано Департаментом юстиции Южно-Казахстанской области 18 июля 2017 года № 4159. Срок действия решения - до 1 января 2018 года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27 июня 2017 года за № 13/143-VІ "О внесении изменений и дополнения в решение Южно-Казахстанского областного маслихата от 9 декабря 2016 года № 8/74-VІ "Об областном бюджете на 2017-2019 годы", зарегистрированного в Реестре государственной регистрации нормативных правовых актов за № 4132, Мактааральский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Мактааральского районного маслихата от 23 декабря 2016 года № 10-68-VІ "О районном бюджете на 2017-2019 годы" (зарегистрированного в Реестре государственной регистрации норматвиных правовых актов за № 3938, опубликовано 27 января 2017 года в газете "Мақтаарал" и 27 января 2017 года в Эталонном контрольном банке нормативных правовых актов Республики Казахстан в электронном виде) следующие изменения: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Мактааральского района на 2017-2019 годы согласно приложениям 1, 2 и 3 соответственно, в том числе на 2017 год в следующих обьемах: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38 840 940 тысяч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2 118 858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37 543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10 000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36 674 539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39 044 847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307 097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408 420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101 323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     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511 004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6) финансирование дефицита бюджета – 511 004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408 420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100 672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203 256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2017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Ж.Серкул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секретаря районного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Б.Жуманов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11 июля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16-127-VI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23 декабря 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10-68-VI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7"/>
        <w:gridCol w:w="788"/>
        <w:gridCol w:w="1070"/>
        <w:gridCol w:w="1070"/>
        <w:gridCol w:w="5824"/>
        <w:gridCol w:w="2761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38 840 940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2 118 858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863 480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863 480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727 745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727 745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416 208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170 111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38 287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181 387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26 423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71 636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18 329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43 076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39 633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39 633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37 543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31 927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31 927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36 674 539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36 674 539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36 674 539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39 044 847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1 027 054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893 716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17 474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225 906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140 473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85 433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649 956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581 153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68 803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130 338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71 666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71 666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47 672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47 115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27 560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27 560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27 560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27 560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23 050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23 050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23 050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23 050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27 079 053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4 813 409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4 528 099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4 528 099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285 310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43 012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242 298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21 189 179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17 537 253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17 402 490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134 763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3 649 226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3 649 226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51 620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51 620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51 620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1 024 845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1 024 845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32 628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323 957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50 372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617 377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3 783 045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2 430 283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2 422 062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858 472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1 563 590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1 259 244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1 259 244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576 926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18 745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69 389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201 459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37 963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262 958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65 367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93 518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93 518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75 561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1 329 177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118 667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21 105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15 105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энергетического аудита многоквартирных жилых домов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97 562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94 062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683 663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683 663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33 754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372 091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111 361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100 557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526 847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526 847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74 656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36 497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415 080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690 587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150 391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150 391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150 391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334 315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315 242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12 855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289 927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19 073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19 073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129 508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129 508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97 059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12 449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76 373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76 373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41 702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19 671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1 984 389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1 984 389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1 984 389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1 984 389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459 402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304 755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120 560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120 020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184 195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25 474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8 318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119 252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19 565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19 565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18 858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135 082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135 082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135 082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153 558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153 558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153 558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112 151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37 851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1 234 199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1 234 199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1 234 199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432 070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747 129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1 096 849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20 461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20 461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20 311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1 076 388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1 046 388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841 416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204 972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156 813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156 813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156 813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44 309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112 318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307 097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408 420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408 420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408 420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408 420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101 323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101 323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101 323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101 323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-511 004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511 004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408 420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408 420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408 420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100 672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100 672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100 672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100 672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100 672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203 256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203 256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203 256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203 256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11 июля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16-127-VI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23 декабря 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10-68-VI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7"/>
        <w:gridCol w:w="788"/>
        <w:gridCol w:w="1070"/>
        <w:gridCol w:w="1070"/>
        <w:gridCol w:w="5824"/>
        <w:gridCol w:w="2761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35 999 715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2 069 507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830 183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830 183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690 172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690 172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430 058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175 107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45 962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182 566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26 423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76 135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16 936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50 936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42 803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42 803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39 877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33 868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33 868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33 880 331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33 880 331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33 880 331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35 813 827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876 100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767 028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18 879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18 879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140 224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140 224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607 925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605 827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106 072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60 034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60 034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местного исполнительного органа на неотложные затраты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46 038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46 038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27 346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27 346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27 346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27 346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26 958 631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5 129 445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4 827 391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4 827 391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302 054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45 425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256 629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20 593 125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18 182 636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18 043 927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138 709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2 407 600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2 407 600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54 733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54 733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54 733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1 181 328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1 181 328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34 985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424 234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53 898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667 665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2 533 696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1 884 888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1 876 474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935 734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940 740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8 414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8 414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570 938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570 938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20 496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18 745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21 582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58 434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202 855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172 991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68 733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77 870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77 870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72 103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1 875 082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839 014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839 014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839 014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энергетического аудита многоквартирных жилых домов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722 523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722 523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147 323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313 545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313 545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55 605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32 387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224 939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673 594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155 035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155 035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155 035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322 647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322 647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12 706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300 441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130 477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130 477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18 190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99 646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65 435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65 435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44 815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20 620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1 051 857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1 051 857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1 051 857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1 051 857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353 760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333 474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115 433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115 433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23 089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23 089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194 952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22 357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8 318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21 724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130 393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20 286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20 286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20 286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257 987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257 987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257 987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40 545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217 442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910 723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910 723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910 723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215 694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695 029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60 450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20 450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20 450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20 450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220 180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220 180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220 180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220 180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185 888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