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2562" w14:textId="81c2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Казыгуртском районе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21 декабря 2017 года № 24/144-VI. Зарегистрировано Департаментом юстиции Южно-Казахстанской области 8 января 2018 года № 4371.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20 февраля 2017 года "О пастбищах",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Казыгуртском районе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24/144-VI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Казыгуртском районе на 2017-2018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Казыгуртскому району на 2017-2018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1736 "Об утверждении Правил рационального использования пастбищ" (зарегистрирован в Министерстве юстиции Республики Казахстан 28 апреля 2017 года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площадь Казыгуртского района составляет 409304 гектаров. Вся совокупность сельскохозяйственных угодий насчитывает 275086 гектаров, в том числе посевная площадь 100 889 гектаров, орошаемая посевная площадь 12349 гектаров, многолетние древесные растения 1950 гектаров, сенокосы 30905 гектаров, пастбища 133460 гектаров.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земли, используемые в целях сельского хозяйства - 275086,0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- 39701,0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земли, используемые в промышленности, транспорте, связи, обороне и в других несельскохозяйственных целях - 2274,0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- 76573,0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- 60,0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- 424,0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6244 гектаров земли Казыгуртского района используют Толебийский и Сайрамский районы.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Казыгуртском районе имеются 13 сельских округов, 64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Сельское хозяйство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природно-климатическими условиями территория района делится на 3 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засушливую, жаркую пустынную и полупустынную зону входит сельский округ Шанак. Рельеф этой зоны холмистая равнина, медленно повышающаяся с юга к востоку. Климат теплый, отличающийся сухостью. Зима короткая, преимущественно теплая. Толщина снежного покрова в среднем не превышает 11 сантиметров.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сильно засушливую жаркую предгорную зону входят сельские округа Шарбулак, Шарапхана, Кызылкия, Карабау, Каракозы Абдалиев и Қазыгурт. Рельеф этой зоны равнинный. Основные водоразделы проходят по горным хребтам Казыгурт и Каржантау. Климат теплый, засушливый.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Горная зона расположена юго-восточнее ущелий Угама и Казыгурта. Рельеф этой зоны отличается горными склонами, расчлененными речными долинами, рубежами и водоразделами.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северо-запада на восток и с юго-запада на северо-запад проходят и постепенно объединяются горные цепи Қазыгурта и Қаржантау. Климат этой зоны отличается от климата равнинной и предгорной зоны. Лето прохладное с грозовыми дождями, иногда с градом. Зима суровая, снежный покров может лежать 3-4 месяца. Толщина снежного покрова может достигать 80-100 сантиметр. Годовое количество осадков 3200-3900 милиметр. Земли этой зоны используются как сенокосные угодья и как летние пастбища.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Водный фонд района состоит из поверхностных и подземных вод. К поверхностным водам относятся реки Келес и Угам. Река Угам берет свое начало в горах Таласского Алатау, а река Келес – в горах Каржантау. Другие речки Уя, Каржан, Акпарак, Шарбулак и Какпак являются притоками реки Келес, который впадает в Сырдарию.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пруды: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"Рабат", емкостью 50 000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"Акбастау", емкостью 00 000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"Кокибел", емкостью 100 000 м3;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275 086 гектар земель пригодных для ведения сельского хозяйства, в том числе 100918 гектар пашни, 12 349 гектар орошаемой пашни, многолетних растений 1950 гектар, сенокосные угодия 30905 гектар, пастбищных 133460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 крупного крупно рогатый скот -72409, овец и коз-289445, лошадей-28075 голов.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поголовья скота, имеющихся площадей природных пастбищ и требуемых площадей природных пастбищ в разрезе сельских и поселковых округов Казыгуртского района: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Рахимов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 Абдалиев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обеспеченности скота на пастбищах: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Рахимов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Алтынтюбе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 Абдалиев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Карабау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купка мелко рогатого скота-21, пункт искусственного осеменение-47, биотермические котловины-7.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Қакпак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Рахимов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 Абдалиев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Қазыгурт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5,3 центнер/гектар, кормовая единица 3,1 центнер/гектар.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массивной урожайности природно-кормовых угодий и кормовых единиц (центнер/гектар):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сезонному использованию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качества пастбищ в пищевых единицах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Весенне-летний, осенний и летний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11,0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7,5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Весенний-осенний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оценивается на протяжении двух сезонов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Поток корма оценивается по следующим показателям: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68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51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Весенне-летнее, осенне-летнее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Карабауский сельский округ.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Сынтас.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Қарабау, Сынтас, Ушбулак, Жумысшы.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населения-6455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округа-15550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земли-13700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пашни:-7055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земли-1114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земля-4222 гектар.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Жумысшы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Жумысшы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Шарбулакский сельский округ.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Шарбулак.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Шарбулак и Акбастау.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населения-4796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округа-27645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земли-24115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земли-7932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земли-747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насаждения-123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земли-10118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земли-5481 гектар.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Акбастау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Акбастау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Жигергенский сельский округ.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Жигерген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Жигерген, Айнатас, Дикан, Кызылбулак, Тесик тобе и Угам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населения-4500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округа-189783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земли-104003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земли-2991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насаждения-436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земли-53780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земли-1695 гектар.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 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 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 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Жанабазарский сельский округ.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Жанабазар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Жанабазар, ХХ-лет, Улгили, Карабастау, Женис, Жылыбулак, Жанажол, Тилектес и Жанаталап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населения-12187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округа-37221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земли-32822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земли-8442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насаждения-166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земли-14131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земли-6893 гектар.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ХХ-лет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Тилектес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ХХ-лет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Тилектес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ХХ-лет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Тилектес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Турбатский сельский округ.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Турбат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Турбат, Кызылдихан, Ондирис, Енбек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населения-12400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округа-17303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земли-15654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земли-5737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земли-587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земли-7419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земли-2408 гектар.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Кызылдихан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Казыгуртский сельский округ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Казыгурт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Ашыбулак Кезенбулак и Молбулак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населения-25722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округа-3770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земли-2248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земли-971 гектар;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Қазыгурт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Қазыгурт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Шарапхана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Шарапхана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пункты- Шарапхана, Жинишке, Маханбет Отемисулы, Майлыошак, Талдыбулак и Бакабулак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населения-8637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округа-35761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земли-32955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земли-8668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земли-19728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земли-3570 гектар.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 Отемисулы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 Отемисулы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 Отемисулы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Шанакский сельский округ.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Шанак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Шанак, Акжар, Старый Шанак, Изабулак, станция Шанак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населения-3812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округа-48439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земли-42251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земли-18021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земли-23514 гектар;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Шанак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Шанак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Шанак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Каракозы Абдалиев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Рабат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Атбулак, Енбекши, Амангелды, Қыдыр Мамбетулы, Рабат, Кызыл-дала, Жанаталап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населения-10900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округа-70520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земли-62647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земли-18009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земли-42435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земли-361 гектар.</w:t>
      </w:r>
    </w:p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 Мамбетулы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 Мамбетулы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 Мамбетулы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040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Какпакский сельский округ.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Какпак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Какпак, Зангар, Сырлысай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населения-6455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округа-18218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земли-16621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земли-5231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земли-2779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насаждения-405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земли-7770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земли-2030 гектар.</w:t>
      </w:r>
    </w:p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Сельский округ Сабыр Рахимов.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Кокибел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Кокибел, Майбулак, Кызылата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населения-3985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округа-12774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земли-11230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земли-2846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земли-261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земли-5865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земли-1774 гектар.</w:t>
      </w:r>
    </w:p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Кокибел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029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2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Сельский округ Кызылкия.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Кызылкия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Кызылкия, Айнатас, Ынталы, Кызылсенгир, Тугиртас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населения-10316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округа-24516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земли-22058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земли-9548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земли-5587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насаждения-1000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земли-6038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земли-3945 гектар.</w:t>
      </w:r>
    </w:p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1029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Сельский округ Алтынтобе.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Алтынтобе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Каржан, Алтынтобе, Косагаш, Кырыккыз, Карабау, Аккум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населения-8624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округа-23472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земли-20537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земли-9866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земли-699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земли-7593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земли-2189 гектар.</w:t>
      </w:r>
    </w:p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Кырықкыз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Кырыккыз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Кырыккыз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