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1c2562" w14:textId="81c256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Казыгуртском районе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Казыгуртского районного маслихата Южно-Казахстанской области от 21 декабря 2017 года № 24/144-VI. Зарегистрировано Департаментом юстиции Южно-Казахстанской области 8 января 2018 года № 4371.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 Республики Казахстан от 20 февраля 2017 года "О пастбищах", Казыгуртский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Казыгуртском районе на 2017-2018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Казыгуртского районного маслихата"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решения маслихата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решения направление его копии на официальное опубликование в периодические печатные издания, распространяемых на территории Казыгуртского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решения на интернет-ресурсе Казыгуртского районного маслихата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Тургараев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У. Копеев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Казыгуртского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21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года № 24/144-VI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Казыгуртском районе на 2017-2018 годы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Казыгуртскому району на 2017-2018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1736 "Об утверждении Правил рационального использования пастбищ" (зарегистрирован в Министерстве юстиции Республики Казахстан 28 апреля 2017 года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к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Вся площадь Казыгуртского района составляет 409304 гектаров. Вся совокупность сельскохозяйственных угодий насчитывает 275086 гектаров, в том числе посевная площадь 100 889 гектаров, орошаемая посевная площадь 12349 гектаров, многолетние древесные растения 1950 гектаров, сенокосы 30905 гектаров, пастбища 133460 гектаров.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земли, используемые в целях сельского хозяйства - 275086,0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- 39701,0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земли, используемые в промышленности, транспорте, связи, обороне и в других несельскохозяйственных целях - 2274,0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- 76573,0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- 60,0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- 424,0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6244 гектаров земли Казыгуртского района используют Толебийский и Сайрамский районы.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Казыгуртском районе имеются 13 сельских округов, 64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Сельское хозяйство</w:t>
      </w:r>
    </w:p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природно-климатическими условиями территория района делится на 3 зоны.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засушливую, жаркую пустынную и полупустынную зону входит сельский округ Шанак. Рельеф этой зоны холмистая равнина, медленно повышающаяся с юга к востоку. Климат теплый, отличающийся сухостью. Зима короткая, преимущественно теплая. Толщина снежного покрова в среднем не превышает 11 сантиметров.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сильно засушливую жаркую предгорную зону входят сельские округа Шарбулак, Шарапхана, Кызылкия, Карабау, Каракозы Абдалиев и Қазыгурт. Рельеф этой зоны равнинный. Основные водоразделы проходят по горным хребтам Казыгурт и Каржантау. Климат теплый, засушливый.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Горная зона расположена юго-восточнее ущелий Угама и Казыгурта. Рельеф этой зоны отличается горными склонами, расчлененными речными долинами, рубежами и водоразделами.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северо-запада на восток и с юго-запада на северо-запад проходят и постепенно объединяются горные цепи Қазыгурта и Қаржантау. Климат этой зоны отличается от климата равнинной и предгорной зоны. Лето прохладное с грозовыми дождями, иногда с градом. Зима суровая, снежный покров может лежать 3-4 месяца. Толщина снежного покрова может достигать 80-100 сантиметр. Годовое количество осадков 3200-3900 милиметр. Земли этой зоны используются как сенокосные угодья и как летние пастбища.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Водный фонд района состоит из поверхностных и подземных вод. К поверхностным водам относятся реки Келес и Угам. Река Угам берет свое начало в горах Таласского Алатау, а река Келес – в горах Каржантау. Другие речки Уя, Каржан, Акпарак, Шарбулак и Какпак являются притоками реки Келес, который впадает в Сырдарию.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Водоемы и пруды: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водохранилище "Рабат", емкостью 50 000 м3;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водохранилище "Акбастау", емкостью 00 000 м3;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водохранилище "Кокибел", емкостью 100 000 м3;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275 086 гектар земель пригодных для ведения сельского хозяйства, в том числе 100918 гектар пашни, 12 349 гектар орошаемой пашни, многолетних растений 1950 гектар, сенокосные угодия 30905 гектар, пастбищных 133460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Казыгуртскому району крупного крупно рогатый скот -72409, овец и коз-289445, лошадей-28075 голов.</w:t>
      </w:r>
    </w:p>
    <w:bookmarkStart w:name="z1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количестве поголовья скота, имеющихся площадей природных пастбищ и требуемых площадей природных пастбищ в разрезе сельских и поселковых округов Казыгуртского района: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Турбат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Шарапхана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Жаңабазар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 Рахимов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Алтынтюбе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Каракозы Абдалиев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Казыгурт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Жигерген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26148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пастбищ,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Содержащихся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Содержащихся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289445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275585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Уровень обеспеченности скота на пастбищах: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сельских округов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Турбат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Шарапхана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Жанабазар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 Рахимов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Алтынтюбе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Каракозы Абдалиев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25560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Карабау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Казыгурт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Жигерген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235332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62705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81923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126058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121024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115107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106088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91149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84707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122574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71688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118260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201672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156454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89949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88345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68991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275585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688962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1425934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1292474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помещения, обслуживающие домашних животных: купка мелко рогатого скота-21, пункт искусственного осеменение-47, биотермические котловины-7.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Турбат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Шарапхана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Қакпак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Жанабазар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 Рахимов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Алтынтюбе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Каракозы Абдалиев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Қазыгурт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Жигерген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 на сухую массу 5,3 центнер/гектар, кормовая единица 3,1 центнер/гектар.</w:t>
      </w:r>
    </w:p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Оценка массивной урожайности природно-кормовых угодий и кормовых единиц (центнер/гектар):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Предложения по сезонному использованию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Продуктивность качества пастбищ в пищевых единицах (центнер/гектар)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Плохая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Весенне-летний, осенний и летний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Выше 11,0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Ниже 2,0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Выше 7,5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Ниже 1,5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Ниже 1,0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Весенний-осенний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 оценивается на протяжении двух сезонов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Поток корма оценивается по следующим показателям: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(объем кормовой единицы в 100 килограмм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Хорошая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Средняя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Выше 68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Ниже 51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Весенне-летнее, осенне-летнее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Выше 40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Карабауский сельский округ.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Сынтас.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Қарабау, Сынтас, Ушбулак, Жумысшы.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населения-6455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округа-15550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земли-13700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пашни:-7055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земли-275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насаждения-50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земли-1114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земля-4222 гектар.</w:t>
      </w:r>
    </w:p>
    <w:bookmarkStart w:name="z2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жительства: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Сынтас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Ушбулақ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Жумысшы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Сынтас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Жумысшы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Сынтас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Жумысшы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9529,5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36844,5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26237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85410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1057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Шарбулакский сельский округ.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 - село Шарбулак.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Шарбулак и Акбастау.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населения-4796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округа-27645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земли-24115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земли-7932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земли-747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насаждения-123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земли-10118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земли-5481 гектар.</w:t>
      </w:r>
    </w:p>
    <w:bookmarkStart w:name="z2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Шарбулак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Акбастау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17243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Шарбулак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Акбастау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Акбастау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37823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81923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71805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Жигергенский сельский округ.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Жигерген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Жигерген, Айнатас, Дикан, Кызылбулак, Тесик тобе и Угам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населения-4500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округа-189783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земли-104003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земли-2991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земли-268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насаждения-436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земли-53780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земли-1695 гектар.</w:t>
      </w:r>
    </w:p>
    <w:bookmarkStart w:name="z3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Жигерген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Тесик 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Жигерген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Тесик 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Жигерген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Тесик 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Угам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16772,5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10139,5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12524,5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68991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1050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Жанабазарский сельский округ.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Жанабазар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Жанабазар, ХХ-лет, Улгили, Карабастау, Женис, Жылыбулак, Жанажол, Тилектес и Жанаталап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населения-12187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округа-37221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земли-32822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земли-8442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земли-480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насаждения-166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земли-14131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земли-6893 гектар.</w:t>
      </w:r>
    </w:p>
    <w:bookmarkStart w:name="z3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Жанабазар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ХХ-лет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Улгили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Тилектес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Жаңабазар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ХХ-лет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Улгили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Карабастау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Жаңажол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Тилектес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Жанабазар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ХХ-лет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Улгили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Карабастау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Тилектес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19171,5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12813,5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117059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1031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Турбатский сельский округ.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Турбат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Турбат, Кызылдихан, Ондирис, Енбек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населения-12400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округа-17303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земли-15654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земли-5737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земли-587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насаждения-90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земли-7419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земли-2408 гектар.</w:t>
      </w:r>
    </w:p>
    <w:bookmarkStart w:name="z4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Турбат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Кызылдихан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Ондирис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Турбат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Кызылдихан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Ондирис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Турбат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Кызылдихан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Ондирис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38738,5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29257,5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46928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11134,5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46707,5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126058,5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38738,5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118639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1032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1050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Казыгуртский сельский округ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Казыгурт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Ашыбулак Кезенбулак и Молбулак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населения-25722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округа-3770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земли-2248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земли-971 гектар;</w:t>
      </w:r>
    </w:p>
    <w:bookmarkStart w:name="z4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Қазыгурт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Қазыгурт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Казыгурт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109534,5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109534,5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1047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Сельский округ Шарапхана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Шарапхана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пункты- Шарапхана, Жинишке, Маханбет Отемисулы, Майлыошак, Талдыбулак и Бакабулак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населения-8637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округа-35761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земли-32955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земли-8668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земли-272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насаждения-71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земли-19728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земли-3570 гектар.</w:t>
      </w:r>
    </w:p>
    <w:bookmarkStart w:name="z5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Шарапхана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Жинишке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 Отемисулы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Майлыошак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21255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Шарапхана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Жинишке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 Отемисулы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Майлыошак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Шарапхана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Жинишке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 Отемисулы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Майлыошак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35604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24968,5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20739,5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13779,5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7375,5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12639,5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49762,5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115107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95379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1047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Шанакский сельский округ.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Шанак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Шанак, Акжар, Старый Шанак, Изабулак, станция Шанак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населения-3812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округа-48439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земли-42251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земли-18021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земли-23514 гектар;</w:t>
      </w:r>
    </w:p>
    <w:bookmarkStart w:name="z5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Старый Шанак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Шанак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Старый Шанак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Шанак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Старый Шанак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Изабулак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Шанак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24687,5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36515,5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37322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26146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130176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106662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1047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Сельский округ Каракозы Абдалиев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Рабат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Атбулак, Енбекши, Амангелды, Қыдыр Мамбетулы, Рабат, Кызыл-дала, Жанаталап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населения-10900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округа-70520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земли-62647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земли-18009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насаждения-127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земли-42435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земли-361 гектар.</w:t>
      </w:r>
    </w:p>
    <w:bookmarkStart w:name="z6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Қыдыр Мамбетулы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Кызыл-дала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49790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Қыдыр Мамбетулы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Кызыл-дала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Қыдыр Мамбетулы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Кызыл-дала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Жанаталап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24660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23182,5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35380,5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20206,5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36261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200772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158337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1078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1043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1065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1043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Какпакский сельский округ.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Какпак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Какпак, Зангар, Сырлысай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населения-6455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округа-18218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земли-16621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земли-5231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земли-2779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насаждения-405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земли-7770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земли-2030 гектар.</w:t>
      </w:r>
    </w:p>
    <w:bookmarkStart w:name="z6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Зангар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Сырлысай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20385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Зангар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Сырлысай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Зангар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Сырлысай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14564,5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49962,5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79312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1043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Сельский округ Сабыр Рахимов.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Кокибел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Кокибел, Майбулак, Кызылата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населения-3985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округа-12774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земли-11230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земли-2846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земли-261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насаждения-69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земли-5865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земли-1774 гектар.</w:t>
      </w:r>
    </w:p>
    <w:bookmarkStart w:name="z72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Кокибел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Кокибел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Кокибел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34992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22366,5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17403,5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1032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Сельский округ Кызылкия.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Кызылкия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Кызылкия, Айнатас, Ынталы, Кызылсенгир, Тугиртас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населения-10316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округа-24516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земли-22058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земли-9548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земли-5587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насаждения-1000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земли-6038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земли-3945 гектар.</w:t>
      </w:r>
    </w:p>
    <w:bookmarkStart w:name="z77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Кызылсенгир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Тугиртас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22369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Кызылсенгир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Тугиртас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Кызылсенгир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Тугиртас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25274,5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19995,5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13395,5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52922,5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91149,5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1038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1061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Сельский округ Алтынтобе.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Алтынтобе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Каржан, Алтынтобе, Косагаш, Кырыккыз, Карабау, Аккум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населения-8624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округа-23472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земли-20537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земли-9866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земли-699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насаждения-112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земли-7593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земли-2189 гектар.</w:t>
      </w:r>
    </w:p>
    <w:bookmarkStart w:name="z8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Косагаш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Кырықкыз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Косагаш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Кырыккыз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Косагаш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Кырыккыз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25760,5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13263,5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118260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28869,5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390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