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bf80" w14:textId="de6b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22 декабря 2016 года № 12/61-VІ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8 ноября 2017 года № 21/126-VI. Зарегистрировано Департаментом юстиции Южно-Казахстанской области 14 ноября 2017 года № 4264.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№ 15/186-VІ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4241,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декабря 2016 года № 12/61-VI "О районном бюджете на 2017-2019 годы" (зарегистрировано в Реестре государственной регистрации нормативных правовых актов за № 3950, опубликовано 13 января 2017 года в газете "Казыгурт тынысы" и в Эталонном контрольном банке нормативных правовых актов Республики Казахстан в электронном виде 16 января 2017 года)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18 853 778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1 467 658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17 322 516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18 941 707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7 440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229 617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95 618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 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рещения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18 853 778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1 467 658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17 322 516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17 322 516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1 527 534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9 170 547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7 220 982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7 179 783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1 418 056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2 011 794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11 919 482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Инвестиционный список проектов(программы), который посвятился 2016-2018 годам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9"/>
        <w:gridCol w:w="3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Казыгуртского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Шарапханинского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Алтынтобинского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Карабауского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Сабыр Рахимов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Каракозы Абдалиева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Кызылкиянского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Шанакского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Шарбулакского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Жанабазарского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Турбатского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Какпакского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Жигергенского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Выделяемые текущие целевые трансферты местным органам самоуправления для выполнения функции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3033"/>
        <w:gridCol w:w="67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213 975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Казыгуртского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Шарапханинского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Алтынтобинского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Карабауского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Сабыр Рахимов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Каракозы Абдалиева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Кызылкиянского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Шанакского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Шарбулакского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Жанабазарского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Турбатского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Какпакского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Жигергенского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