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43f6" w14:textId="1e64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подъемного пособия и бюджетного кредита на приобретение или стройтельства жилья специалистам в области здравоохранения, образания, социального обеспечения, культуры, спорта и агропромышленного комплекса, прибывшим для работы и проживания в сельские населенные пункты Казыгуртского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7 февраля 2017 года № 13/76-VI. Зарегистрировано Департаментом юстиции Южно-Казахстанской области 22 февраля 2017 года № 3978.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Закона Республики Казахстан от 23 января 2001 года "О местном государственном управлении и самоуправлении в Республике Казахтан",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здравоохренения,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здравоохренения,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провавых актов за № 9946, заявлением акима района от 25 января 2017 года № 319,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Казыгуртского района предоставить в 2017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