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cb6c7" w14:textId="e4cb6c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на 2017-2018 годы по управлению пастбищами и их использованию по городу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Туркестанского городского маслихата Южно-Казахстанской области от 26 декабря 2017 года № 25/138-VI. Зарегистрировано Департаментом юстиции Южно-Казахстанской области 10 января 2018 года № 4390.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 и подпунктом 1)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> Закона Республики Казахстан от 20 февраля 2017 года "О пастбищах", Туркестанский городской маслихат 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на 2017-2018 годы по управлению пастбищами и их использованию по городу Туркестан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Туркестанского городского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копии настоящего решения в течение десяти календарных дней после его государственной регистрации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копии настоящего решения в течение десяти календарных дней после его государственной регистрации на официальное опубликование в периодические печатные издания, распространяемых на территории города Туркестан;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Туркестанского городского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Дуйсебеков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Сарсенбаев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Туркестанского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25/138-VІ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Туркестан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городе Туркестан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Туркестан составляет 744000 гектаров. Совокупность всех сельскохозяйственных угодий 345546 гектаров, в том числе пашни 47780 гектаров, в том числе 47780 гектаров орошаемой пашни, 9967 гектаров многолетних насаждений, 2345 гектаров сенокосных угодий, пастбищных 289077 гектаров.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345546,0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77454,0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не используемые в целях промышленности, транспорта, связи, обороны, сельского хозяйства 4854,0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39424,0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66145,0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2429,0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2628 гектаров земель города Туркестан используется Байдибекским районом.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Туркестан имеются 12 сельских округов, 36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Население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Сельское хозяйство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Государственый природный заповедник Каратау расположен на северо-западных склонах Каратауских гор. Заповедник является особо охраняемой территорией. Его общая площадь составляет 39424 гектар. Заповедник расположен на территории Созакского, Байдибекского районов Южного Казахстана и граничитс Жанакорганским районом Кызылординской области.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между предгорьями Каратауских гор и рекой СырдарьҰй. 160-180 дней являются теплыми днями, годовая влажность воздуха составляет 330-390 милиметр. В зимний период толщина снега достигает до 50-60 сантиметров. Продолжительность зимних дней составляет 120-126 дней. Земная кора влажная, почва - светло – серая. Сельское хозяйство города занимается многоотраслевым земледелием и животноводством. По середине территории города протекает Арысь-Туркестанский магистральный канал, берущий свой исток из водохранилища Боген, а на юге протекает река Сырдария.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По территории городе протекает 5 больших и малых рек. Реки на территории города берут свои истоки с горных районов.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протяженность рек по территории города: Сырдария - 95 километров, река Карашык - 50 километров, река Шылбыр - 20 километров, река Жанакорган - 30 километров, река Икан су - 35 километров. Общая протяженность рек составляет 230 километров.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"Коскорган", емкость 37,3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"Актобе" емкость 7,74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"Шерт", емкость 2,7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"Сасыкбулак", емкость 5,5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"Майдантал", емкость 8,5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"Ойык", емкость 0,55 миллионов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"Шылбыр", емкость 4,85 миллионов м3.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345546 гектаров земель пригодных для ведения сельского хозяйства, в том числе 47780 гектаров пашни, 47780 гектаров орошаемой пашни, многолетних растений 9967 гектаров, сенокосные угодия 2345 гектаров, пастбищных 289077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Туркестан численность крупного рогатого скота достигла 70621 голов, овец и коз-376925, лошадей-9548, верблюдов -2792.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округов города Туркестан: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10"/>
        <w:gridCol w:w="973"/>
        <w:gridCol w:w="2588"/>
        <w:gridCol w:w="2588"/>
        <w:gridCol w:w="2051"/>
        <w:gridCol w:w="2590"/>
      </w:tblGrid>
      <w:tr>
        <w:trPr>
          <w:trHeight w:val="30" w:hRule="atLeast"/>
        </w:trPr>
        <w:tc>
          <w:tcPr>
            <w:tcW w:w="15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5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Бабайкорган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Жуйнек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Икан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Орангай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8798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7"/>
        <w:gridCol w:w="1888"/>
        <w:gridCol w:w="1888"/>
        <w:gridCol w:w="2212"/>
        <w:gridCol w:w="2212"/>
        <w:gridCol w:w="2213"/>
      </w:tblGrid>
      <w:tr>
        <w:trPr>
          <w:trHeight w:val="30" w:hRule="atLeast"/>
        </w:trPr>
        <w:tc>
          <w:tcPr>
            <w:tcW w:w="18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8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22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2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37174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22374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32917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21717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2569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28418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18468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4771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4376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4747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11421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17940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17770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37149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22549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17761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15061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2511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8698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11015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36214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15099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21115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27424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31645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14050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17595</w:t>
            </w:r>
          </w:p>
        </w:tc>
      </w:tr>
      <w:tr>
        <w:trPr>
          <w:trHeight w:val="30" w:hRule="atLeast"/>
        </w:trPr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62291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37473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24818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355519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190259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пастбищами: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3"/>
        <w:gridCol w:w="749"/>
        <w:gridCol w:w="2824"/>
        <w:gridCol w:w="1993"/>
        <w:gridCol w:w="749"/>
        <w:gridCol w:w="2411"/>
        <w:gridCol w:w="2411"/>
      </w:tblGrid>
      <w:tr>
        <w:trPr>
          <w:trHeight w:val="30" w:hRule="atLeast"/>
        </w:trPr>
        <w:tc>
          <w:tcPr>
            <w:tcW w:w="11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сельских округов</w:t>
            </w:r>
          </w:p>
        </w:tc>
        <w:tc>
          <w:tcPr>
            <w:tcW w:w="28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угодий,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Бабайкорган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Жуйнек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28512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10575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4771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10107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Икан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12627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17761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Орангай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45502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4387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52486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3390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7515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</w:t>
            </w:r>
          </w:p>
        </w:tc>
      </w:tr>
      <w:tr>
        <w:trPr>
          <w:trHeight w:val="30" w:hRule="atLeast"/>
        </w:trPr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381803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8798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79182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62291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5"/>
        <w:gridCol w:w="1827"/>
        <w:gridCol w:w="1827"/>
        <w:gridCol w:w="887"/>
        <w:gridCol w:w="2232"/>
        <w:gridCol w:w="2500"/>
        <w:gridCol w:w="2542"/>
      </w:tblGrid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угодий, гектар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в пастбищ и необходимых пастбищных угодий в городе, (+,-)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33312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37174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92935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134455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-100311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42336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32917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82292,5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130370,5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-101858,5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30152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28418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111772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-89913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19280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60544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-42070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19880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29361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73402,5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103389,5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-64589,5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17770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61718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-35350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37149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92872,5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135610,5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-73482,5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142088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49511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123777,5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278492,5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-265799,5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19713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49282,5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78914,5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-63161,5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36214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90535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-86258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27935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69837,5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99885,5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-47399,5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31645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139443,5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-114359,5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498328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355519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888797,5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1466307,5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1338314,5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объекты, обслуживающие домашних животных: ветеринарные станции-12, места для купания мелкого рогатого скота-19, пункты искусственного осеменения-13, биотермические котловины - 4.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5"/>
        <w:gridCol w:w="1119"/>
        <w:gridCol w:w="2406"/>
        <w:gridCol w:w="2412"/>
        <w:gridCol w:w="2406"/>
        <w:gridCol w:w="1552"/>
      </w:tblGrid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Бабайкорган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Жуйнек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Икан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Орангай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4,2 центнер/гектар, кормовая единица 2,5 центнер/гектар.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природно-кормовых угодий и кормовых единиц (центнер/гектар) исчислена по нижеследующим показателям: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4"/>
        <w:gridCol w:w="2318"/>
        <w:gridCol w:w="2676"/>
        <w:gridCol w:w="2319"/>
        <w:gridCol w:w="2319"/>
        <w:gridCol w:w="1364"/>
      </w:tblGrid>
      <w:tr>
        <w:trPr>
          <w:trHeight w:val="30" w:hRule="atLeast"/>
        </w:trPr>
        <w:tc>
          <w:tcPr>
            <w:tcW w:w="13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использования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 Осенне- летнее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11,0 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2,0 </w:t>
            </w:r>
          </w:p>
        </w:tc>
      </w:tr>
      <w:tr>
        <w:trPr>
          <w:trHeight w:val="30" w:hRule="atLeast"/>
        </w:trPr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7,5 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1,5 </w:t>
            </w:r>
          </w:p>
        </w:tc>
      </w:tr>
      <w:tr>
        <w:trPr>
          <w:trHeight w:val="30" w:hRule="atLeast"/>
        </w:trPr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1,0 </w:t>
            </w:r>
          </w:p>
        </w:tc>
      </w:tr>
      <w:tr>
        <w:trPr>
          <w:trHeight w:val="30" w:hRule="atLeast"/>
        </w:trPr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7"/>
        <w:gridCol w:w="2670"/>
        <w:gridCol w:w="4421"/>
        <w:gridCol w:w="2672"/>
      </w:tblGrid>
      <w:tr>
        <w:trPr>
          <w:trHeight w:val="30" w:hRule="atLeast"/>
        </w:trPr>
        <w:tc>
          <w:tcPr>
            <w:tcW w:w="2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использования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килограммах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Сельский округ Бабайкорган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Бабайкорган.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Бабайкорган, Абай, Кумайлыкас, Улгили.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Население- 7679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округа- 111707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земли- 37387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земли- 2421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земли- 2421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насаждения- 527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земли- 295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земли- 34144 гектаров.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2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8"/>
        <w:gridCol w:w="829"/>
        <w:gridCol w:w="1149"/>
        <w:gridCol w:w="2422"/>
        <w:gridCol w:w="3056"/>
        <w:gridCol w:w="3696"/>
      </w:tblGrid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Бабайкорган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13609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13092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Кумайлыкас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Улгили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8141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59"/>
        <w:gridCol w:w="1414"/>
        <w:gridCol w:w="1959"/>
        <w:gridCol w:w="3049"/>
        <w:gridCol w:w="1959"/>
        <w:gridCol w:w="1960"/>
      </w:tblGrid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Бабайкорган 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Кумайлыкас 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Улгили 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9"/>
        <w:gridCol w:w="809"/>
        <w:gridCol w:w="2602"/>
        <w:gridCol w:w="1706"/>
        <w:gridCol w:w="809"/>
        <w:gridCol w:w="2602"/>
        <w:gridCol w:w="2153"/>
        <w:gridCol w:w="810"/>
      </w:tblGrid>
      <w:tr>
        <w:trPr>
          <w:trHeight w:val="30" w:hRule="atLeast"/>
        </w:trPr>
        <w:tc>
          <w:tcPr>
            <w:tcW w:w="8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6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  <w:tc>
          <w:tcPr>
            <w:tcW w:w="8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Бабайкорган 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18100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16770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8500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Кумайлыкас 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5130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22631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Улгили 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18000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34144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72401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6"/>
        <w:gridCol w:w="1856"/>
        <w:gridCol w:w="1056"/>
        <w:gridCol w:w="2174"/>
        <w:gridCol w:w="2174"/>
        <w:gridCol w:w="3184"/>
      </w:tblGrid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гектаров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13609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34022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64024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45924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32730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60822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52322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5830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31357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26227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20352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46024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43610</w:t>
            </w:r>
          </w:p>
        </w:tc>
      </w:tr>
      <w:tr>
        <w:trPr>
          <w:trHeight w:val="30" w:hRule="atLeast"/>
        </w:trPr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297392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403105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Бабайкорган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111707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37387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2421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2421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527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295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земли: 34144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Бабайкорган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Бабайкорган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Бабайкорган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Бабайкорган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Жуйнек.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Жуйнек.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пункты-Жуйнек, Шекербулак, Шыпан.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Население-10134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округа-49007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земли-33673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земли-4260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земли-4260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насаждения-553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земли-28512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земли-342 гектар.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1695"/>
        <w:gridCol w:w="2303"/>
        <w:gridCol w:w="2907"/>
        <w:gridCol w:w="3515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Жуйнек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22112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Шекербулак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Шыпан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5"/>
        <w:gridCol w:w="939"/>
        <w:gridCol w:w="2116"/>
        <w:gridCol w:w="3292"/>
        <w:gridCol w:w="2116"/>
        <w:gridCol w:w="1722"/>
      </w:tblGrid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Жуйнек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Шекербулак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Шыпан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2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2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5"/>
        <w:gridCol w:w="1826"/>
        <w:gridCol w:w="866"/>
        <w:gridCol w:w="2786"/>
        <w:gridCol w:w="2305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Жуйнек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Шекербулак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Шыпан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5832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28512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76746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7"/>
        <w:gridCol w:w="1729"/>
        <w:gridCol w:w="1730"/>
        <w:gridCol w:w="984"/>
        <w:gridCol w:w="2176"/>
        <w:gridCol w:w="2176"/>
        <w:gridCol w:w="2968"/>
      </w:tblGrid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20320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22112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55280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108700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8936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13112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44048,5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39048,5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13080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5560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13900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48626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42794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42336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32917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82292,5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201374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Жуйнек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49007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33673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4260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4260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553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342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28512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Жуйнек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Жуйнек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Жуйнек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Жуйнек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Иассы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Иассы.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пункты-Иассы, Шойтобе, Енбекши-Дихан.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Население-2850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округа-65896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земли-25877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земли-2435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земли-2435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насаждения-372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земли-211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земли-21859 гектаров.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7"/>
        <w:gridCol w:w="803"/>
        <w:gridCol w:w="2081"/>
        <w:gridCol w:w="2626"/>
        <w:gridCol w:w="2626"/>
        <w:gridCol w:w="3177"/>
      </w:tblGrid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28418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Шойтобе 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21495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Енбекши-Дихан 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6923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7538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56836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1"/>
        <w:gridCol w:w="1570"/>
        <w:gridCol w:w="1931"/>
        <w:gridCol w:w="3005"/>
        <w:gridCol w:w="1931"/>
        <w:gridCol w:w="1932"/>
      </w:tblGrid>
      <w:tr>
        <w:trPr>
          <w:trHeight w:val="30" w:hRule="atLeast"/>
        </w:trPr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Шойтобе 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Енбекши-Дихан 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03"/>
        <w:gridCol w:w="2585"/>
        <w:gridCol w:w="2138"/>
        <w:gridCol w:w="803"/>
        <w:gridCol w:w="3029"/>
        <w:gridCol w:w="2139"/>
      </w:tblGrid>
      <w:tr>
        <w:trPr>
          <w:trHeight w:val="30" w:hRule="atLeast"/>
        </w:trPr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67029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Шойтобе 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37029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Енбекши-Дихан 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43718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134058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30152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28418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639405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736586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714727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11864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102630,5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92630,5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6 923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65595,5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53736,5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60304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56836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336452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292734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Яссы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65896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25877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2435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2435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372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211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земли: 21859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Яссы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Яссы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Яссы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Яссы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Карашык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Карашык.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Карашык, Каратобе, Кумтуин.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Население-10028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округа-37733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земли-23424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-4267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земли-4267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насаждения-396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земли-287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земли-18474 гектаров.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2303"/>
        <w:gridCol w:w="2303"/>
        <w:gridCol w:w="2907"/>
        <w:gridCol w:w="2907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3893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3771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Кумтуин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Кумтуин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5"/>
        <w:gridCol w:w="1826"/>
        <w:gridCol w:w="866"/>
        <w:gridCol w:w="2786"/>
        <w:gridCol w:w="2305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Карашык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3893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6158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Кумтуин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18574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32902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1865"/>
        <w:gridCol w:w="2186"/>
        <w:gridCol w:w="3200"/>
      </w:tblGrid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94275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139419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133261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39975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50261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44103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15339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90350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71776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Карашык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37733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23424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4267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4267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396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287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18474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Карашык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Карашык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выпоса и передвижения сельскохозяйственных животных по сельскому округу Карашык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Карашык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Сауран.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Центр-поселок Сауран.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Сауран, Ынталы, Егизкара, Каражон.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Население-4092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– 65751гектаров.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земли-40910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-1841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земли-1841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насаждения- 164 гектаровов;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земли-105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земли-38800 гектаров.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4"/>
        <w:gridCol w:w="718"/>
        <w:gridCol w:w="2096"/>
        <w:gridCol w:w="2646"/>
        <w:gridCol w:w="2646"/>
        <w:gridCol w:w="3200"/>
      </w:tblGrid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29361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Ынталы 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19833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Егизкара 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5127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Каражон 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4970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58722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Ынталы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Егизкара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Каражон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потребности в пастбище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833"/>
        <w:gridCol w:w="2681"/>
        <w:gridCol w:w="2218"/>
        <w:gridCol w:w="834"/>
        <w:gridCol w:w="2682"/>
        <w:gridCol w:w="2219"/>
      </w:tblGrid>
      <w:tr>
        <w:trPr>
          <w:trHeight w:val="30" w:hRule="atLeast"/>
        </w:trPr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6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42248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Ынталы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Егизкара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13348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Каражон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84496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73402,5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135530,5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96730,5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49582,5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69590,5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5127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27165,5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15165,5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4272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25274,5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58722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271061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Сауран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65751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40910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1841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1841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164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105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38800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Сауран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Сауран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Сауран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Сауран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Жибек жолы.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Жибек 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пункты-Жибек жолы, Сауран, 30 Разъезд.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Население-2449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округа-40760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земли-29271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-2090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земли-2090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насаждения-670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земли-143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земли-26368 гектаров.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2"/>
        <w:gridCol w:w="1670"/>
        <w:gridCol w:w="2428"/>
        <w:gridCol w:w="1924"/>
        <w:gridCol w:w="2429"/>
        <w:gridCol w:w="2937"/>
      </w:tblGrid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</w:t>
            </w:r>
          </w:p>
        </w:tc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17770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Сауран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8978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Разъезд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8792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3574</w:t>
            </w:r>
          </w:p>
        </w:tc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8"/>
        <w:gridCol w:w="3126"/>
        <w:gridCol w:w="1708"/>
        <w:gridCol w:w="2659"/>
        <w:gridCol w:w="1709"/>
        <w:gridCol w:w="1390"/>
      </w:tblGrid>
      <w:tr>
        <w:trPr>
          <w:trHeight w:val="30" w:hRule="atLeast"/>
        </w:trPr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Сауран 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Разъезд 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–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8"/>
        <w:gridCol w:w="1497"/>
        <w:gridCol w:w="2632"/>
        <w:gridCol w:w="1725"/>
        <w:gridCol w:w="818"/>
        <w:gridCol w:w="2632"/>
        <w:gridCol w:w="2178"/>
      </w:tblGrid>
      <w:tr>
        <w:trPr>
          <w:trHeight w:val="30" w:hRule="atLeast"/>
        </w:trPr>
        <w:tc>
          <w:tcPr>
            <w:tcW w:w="8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6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26368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22400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Сауран 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16368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Разъезд 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52736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44800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4"/>
        <w:gridCol w:w="1950"/>
        <w:gridCol w:w="1021"/>
        <w:gridCol w:w="1795"/>
        <w:gridCol w:w="2103"/>
        <w:gridCol w:w="3079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17 770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44250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80946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54578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8 978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22445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44165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27797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8 792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21980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36956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88850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162242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109506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Жибек жоли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40760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29271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2090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2090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670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143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26368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Жибек жоли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Жибек жоли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Жибек жоли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Жибек жоли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Жана Икан.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Жана Икан.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Жана Икан, Ибата, Ойык.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Население-7182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округа-80514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земли-74556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земли-4534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земли-4534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насаждения-1854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земли-334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земли-62128 гектаров.</w:t>
      </w:r>
    </w:p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37149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Ибата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34991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Ойык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74298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Ибата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Ойык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03"/>
        <w:gridCol w:w="3028"/>
        <w:gridCol w:w="2138"/>
        <w:gridCol w:w="804"/>
        <w:gridCol w:w="2585"/>
        <w:gridCol w:w="2139"/>
      </w:tblGrid>
      <w:tr>
        <w:trPr>
          <w:trHeight w:val="30" w:hRule="atLeast"/>
        </w:trPr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30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Икан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48473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Ибата 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Ойык 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18473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124256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96946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35736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92872,5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177081,5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114953,5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35224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87477,5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50215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24380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12252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71472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74298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185745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354163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229907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Жана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80514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74556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4534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4534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1854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334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62128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Жана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Жана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Жана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Жана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Ески Икан.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Ески Икан.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Ески Икан,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Население-16091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округа-39729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земли-25278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земли-10452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земли-40452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насаждения-1965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земли-221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земли-12963 гектаров.</w:t>
      </w:r>
    </w:p>
    <w:bookmarkStart w:name="z5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7"/>
        <w:gridCol w:w="763"/>
        <w:gridCol w:w="860"/>
        <w:gridCol w:w="2814"/>
        <w:gridCol w:w="3403"/>
        <w:gridCol w:w="3403"/>
      </w:tblGrid>
      <w:tr>
        <w:trPr>
          <w:trHeight w:val="30" w:hRule="atLeast"/>
        </w:trPr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 Икан 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15868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45596</w:t>
            </w:r>
          </w:p>
        </w:tc>
      </w:tr>
      <w:tr>
        <w:trPr>
          <w:trHeight w:val="30" w:hRule="atLeast"/>
        </w:trPr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3915</w:t>
            </w:r>
          </w:p>
        </w:tc>
      </w:tr>
      <w:tr>
        <w:trPr>
          <w:trHeight w:val="30" w:hRule="atLeast"/>
        </w:trPr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17761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 Икан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5"/>
        <w:gridCol w:w="775"/>
        <w:gridCol w:w="2494"/>
        <w:gridCol w:w="2063"/>
        <w:gridCol w:w="775"/>
        <w:gridCol w:w="2923"/>
        <w:gridCol w:w="2495"/>
      </w:tblGrid>
      <w:tr>
        <w:trPr>
          <w:trHeight w:val="30" w:hRule="atLeast"/>
        </w:trPr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4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 Икан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198055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15868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20400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14293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218455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"/>
        <w:gridCol w:w="1955"/>
        <w:gridCol w:w="1669"/>
        <w:gridCol w:w="949"/>
        <w:gridCol w:w="2389"/>
        <w:gridCol w:w="1956"/>
        <w:gridCol w:w="2863"/>
      </w:tblGrid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126944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45596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113990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438989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426296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15144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3915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97875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133419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131819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142088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49511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123777,5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484320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470027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Ески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39729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25278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10452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земли:10452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1965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221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земли:12963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Ески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Ески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Ески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 объектов пастбищной инфраструктуры по сельскому округу Ески Икан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Орангай.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Орангай.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Орангай, Бостандык, Коскорган.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Население-8022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округа-47579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земли-19245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-2217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земли-2217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многолетние насаждения-991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земли-284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земли-15753 гектаров.</w:t>
      </w:r>
    </w:p>
    <w:bookmarkStart w:name="z6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0"/>
        <w:gridCol w:w="497"/>
        <w:gridCol w:w="1738"/>
        <w:gridCol w:w="2361"/>
        <w:gridCol w:w="2980"/>
        <w:gridCol w:w="3604"/>
      </w:tblGrid>
      <w:tr>
        <w:trPr>
          <w:trHeight w:val="30" w:hRule="atLeast"/>
        </w:trPr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Орангай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3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6431</w:t>
            </w:r>
          </w:p>
        </w:tc>
      </w:tr>
      <w:tr>
        <w:trPr>
          <w:trHeight w:val="30" w:hRule="atLeast"/>
        </w:trPr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Бостандык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3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6647</w:t>
            </w:r>
          </w:p>
        </w:tc>
      </w:tr>
      <w:tr>
        <w:trPr>
          <w:trHeight w:val="30" w:hRule="atLeast"/>
        </w:trPr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Коскорган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3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6635</w:t>
            </w:r>
          </w:p>
        </w:tc>
      </w:tr>
      <w:tr>
        <w:trPr>
          <w:trHeight w:val="30" w:hRule="atLeast"/>
        </w:trPr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</w:t>
            </w:r>
          </w:p>
        </w:tc>
        <w:tc>
          <w:tcPr>
            <w:tcW w:w="3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Орангай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Бостандык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Коскорган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5"/>
        <w:gridCol w:w="1826"/>
        <w:gridCol w:w="866"/>
        <w:gridCol w:w="2786"/>
        <w:gridCol w:w="2305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Орангай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Бостандык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Коскорган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5735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47949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10784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54810,5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47510,5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7144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6647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31761,5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29043,5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37987,5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32252,5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124559,5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108806,5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Урангай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47579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19245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2217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2217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991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284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земли: 15753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Урангай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Урангай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Урангай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Урангай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Шага.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Шага, 30 лет Казахстана, Бершинтобе, Шоктас.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Население-10448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округа-63491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земли-51882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земли-5016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земли-5016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насаждения-885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земли-479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земли-45502 гектаров.</w:t>
      </w:r>
    </w:p>
    <w:bookmarkStart w:name="z6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1"/>
        <w:gridCol w:w="1964"/>
        <w:gridCol w:w="1964"/>
        <w:gridCol w:w="1964"/>
        <w:gridCol w:w="2479"/>
        <w:gridCol w:w="2998"/>
      </w:tblGrid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5340</w:t>
            </w:r>
          </w:p>
        </w:tc>
      </w:tr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лет Казахстана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25174</w:t>
            </w:r>
          </w:p>
        </w:tc>
      </w:tr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Бершинтобе 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</w:tr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Шоктас 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</w:tr>
      <w:tr>
        <w:trPr>
          <w:trHeight w:val="30" w:hRule="atLeast"/>
        </w:trPr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4387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3383"/>
        <w:gridCol w:w="1605"/>
        <w:gridCol w:w="2497"/>
        <w:gridCol w:w="1605"/>
        <w:gridCol w:w="1606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лет Казахстана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Бершинтобе 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Шоктас 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4"/>
        <w:gridCol w:w="1589"/>
        <w:gridCol w:w="2425"/>
        <w:gridCol w:w="1590"/>
        <w:gridCol w:w="754"/>
        <w:gridCol w:w="2426"/>
        <w:gridCol w:w="2007"/>
        <w:gridCol w:w="755"/>
      </w:tblGrid>
      <w:tr>
        <w:trPr>
          <w:trHeight w:val="30" w:hRule="atLeast"/>
        </w:trPr>
        <w:tc>
          <w:tcPr>
            <w:tcW w:w="7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4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  <w:tc>
          <w:tcPr>
            <w:tcW w:w="7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лет Казахстана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15502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19277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Бершинтобе 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Шоктас 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45502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59277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4387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05"/>
        <w:gridCol w:w="1905"/>
        <w:gridCol w:w="1084"/>
        <w:gridCol w:w="1905"/>
        <w:gridCol w:w="2232"/>
        <w:gridCol w:w="3269"/>
      </w:tblGrid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5384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5340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13350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139530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129530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23584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25174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62935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105796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90294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24715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24715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20663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10663</w:t>
            </w:r>
          </w:p>
        </w:tc>
      </w:tr>
      <w:tr>
        <w:trPr>
          <w:trHeight w:val="3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35096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36214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90535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184908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Шага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63491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51882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5016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5016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885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479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земли: 45502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Шага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Шага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Шага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Шага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Шорнак.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Шорнак.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Шорнак, Космезгил, Аша.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Население-12930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округа-71489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земли-60012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-4653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земли-4653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насаждения-674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-294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-52486 гектаров.</w:t>
      </w:r>
    </w:p>
    <w:bookmarkStart w:name="z7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по населҰнным пунктам: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1"/>
        <w:gridCol w:w="2194"/>
        <w:gridCol w:w="2195"/>
        <w:gridCol w:w="2769"/>
        <w:gridCol w:w="3350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Космезгил 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10455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Аша 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3390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Космезгил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Аша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5"/>
        <w:gridCol w:w="1826"/>
        <w:gridCol w:w="866"/>
        <w:gridCol w:w="2786"/>
        <w:gridCol w:w="2305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Шорнак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32486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Космезгил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Аша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52486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1"/>
        <w:gridCol w:w="1772"/>
        <w:gridCol w:w="1773"/>
        <w:gridCol w:w="1008"/>
        <w:gridCol w:w="2077"/>
        <w:gridCol w:w="2077"/>
        <w:gridCol w:w="3042"/>
      </w:tblGrid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3496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47636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15150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18008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261375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286383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276383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5616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25191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698375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752510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Шорнак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округа: 71489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сельскохозяйственные земли: 60012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земли: 4653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орошаемые земли: 4653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насаждения: 674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земли: 294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земли: 52486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сельскому округу Шорнак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03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сельскому округу Шорнак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9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Шорнак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Шорнак города Туркестан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Ушкайык.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Ушкайык.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Ушкайык, А.Усенов, Нуртас, С.Кожанов, Жалантос.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Население-6208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округа-42859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земли-29850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земли-3594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земли-3594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насаждения-916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земли-256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земли-25084 гектаров.</w:t>
      </w:r>
    </w:p>
    <w:bookmarkStart w:name="z7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1"/>
        <w:gridCol w:w="687"/>
        <w:gridCol w:w="2006"/>
        <w:gridCol w:w="2532"/>
        <w:gridCol w:w="3062"/>
        <w:gridCol w:w="3062"/>
      </w:tblGrid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31645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Жалантос 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Нуртас 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10070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С.Кожанов 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5141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А.Усенов 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</w:tr>
      <w:tr>
        <w:trPr>
          <w:trHeight w:val="30" w:hRule="atLeast"/>
        </w:trPr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9"/>
        <w:gridCol w:w="1457"/>
        <w:gridCol w:w="2019"/>
        <w:gridCol w:w="3142"/>
        <w:gridCol w:w="2020"/>
        <w:gridCol w:w="1643"/>
      </w:tblGrid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мелкорогатого скота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Жалантос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Нуртас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С.Кожанов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А.Усенов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 Продолжительность пастбищного периода: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горную зону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скота с горной зоны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потребности в пастбище сельскохозяйственных животных: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5"/>
        <w:gridCol w:w="775"/>
        <w:gridCol w:w="2494"/>
        <w:gridCol w:w="2063"/>
        <w:gridCol w:w="775"/>
        <w:gridCol w:w="2923"/>
        <w:gridCol w:w="2495"/>
      </w:tblGrid>
      <w:tr>
        <w:trPr>
          <w:trHeight w:val="30" w:hRule="atLeast"/>
        </w:trPr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Ушкайык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25084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87581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Жалантос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Нуртас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27581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С.Кожанов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А.Усенов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50168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175162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"/>
        <w:gridCol w:w="2002"/>
        <w:gridCol w:w="1709"/>
        <w:gridCol w:w="972"/>
        <w:gridCol w:w="2150"/>
        <w:gridCol w:w="2003"/>
        <w:gridCol w:w="2933"/>
      </w:tblGrid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гектаров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общих пастбищных угодий и необходимых пастбищных угодий населенных пунктов, (-,+)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52816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31645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79112,5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219509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194425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5880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7802,5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33682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27411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16768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10070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69542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63271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5141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12852,5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430365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424094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33282,5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73266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66995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105632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63290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158225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439019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