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74a4" w14:textId="5537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23 декабря 2016 года № 11/56-VІ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11 декабря 2017 года № 22/122-VI. Зарегистрировано Департаментом юстиции Южно-Казахстанской области 12 декабря 2017 года № 4306.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ноября 2017 года за № 17/205-VІ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4287,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23 декабря 2016 года № 11/56-VІ "О городском бюджете на 2017-2019 годы" (зарегистрированного в Реестре государственной регистрации нормативных правовых актов за № 3943, опубликованного 6 января 2017 года в газете "Туркистон" и в Эталонном контрольном банке нормативных правовых актов Республики Казахстан в электронном виде 10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Туркестан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31 446 306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2 481 489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28 483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73 411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28 862 923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31 831 337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4 712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- 58 004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221 355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279 359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- 331 739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331 739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10 210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5 498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327 027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Кенжалиев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22/122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11/56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4"/>
        <w:gridCol w:w="4"/>
        <w:gridCol w:w="5670"/>
        <w:gridCol w:w="295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31 446 306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2 481 489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927 348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927 348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28 862 923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28 862 923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19 103 520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3 839 375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13 615 759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13 000 462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2 668 109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1 650 949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6 475 898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2 573 594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2 417 223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657 351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2 488 098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2 483 560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2 201 990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698 107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- 58 004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22/122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11/56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2"/>
        <w:gridCol w:w="2"/>
        <w:gridCol w:w="1144"/>
        <w:gridCol w:w="1144"/>
        <w:gridCol w:w="5674"/>
        <w:gridCol w:w="2952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30 701 577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28 398 947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28 398 947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30 701 577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21 101 727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5 186 812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4 760 091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4 387 230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14 993 909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14 604 152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14 369 660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1 551 539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2 519 174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1 860 014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1 860 014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679 853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1 040 368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22/122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11/56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2"/>
        <w:gridCol w:w="2"/>
        <w:gridCol w:w="1144"/>
        <w:gridCol w:w="1144"/>
        <w:gridCol w:w="5674"/>
        <w:gridCol w:w="2952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33 874 702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2 302 070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31 478 056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31 478 056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33 874 702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22 278 809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5 845 775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5 365 054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4 992 193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15 558 191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15 407 203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15 172 711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1 064 426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3 778 458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1 420 749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1 420 749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1 230 749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2 055 051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2 055 051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