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0749d" w14:textId="f3074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Кентауского городского маслихата от 22 декабря 2016 года № 59 "О городском бюджете на 2017-2019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Кентауского городского маслихата Южно-Казахстанской области от 29 сентября 2017 года № 94. Зарегистрировано Департаментом юстиции Южно-Казахстанской области 4 октября 2017 года № 4225. Срок действия решения - до 1 января 2018 года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Кентауский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Кентауского городского маслихата от 22 декабря 2016 года № 59 "О городском бюджете на 2017-2019 годы" (зарегистрировано в Реестре государственной регистрации нормативных правовых актов за № 3934, опубликовано 7 января 2017 года в газете "Кентау" и 7 января 2017 года в Эталонном контрольном банке нормативно правовых актов Республики Казахстан в электронном виде)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городской бюджет города Кентау на 2017-2019 годы согласно приложениям 1 и 2 соответственно, в том числе на 2017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10 500 912 тысяч тенге, в том числе по: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975 899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30 093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20 660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9 474 260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10 581 211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1 996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3 404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1 408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 -82 295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 82 295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</w:t>
      </w:r>
      <w:r>
        <w:rPr>
          <w:rFonts w:ascii="Times New Roman"/>
          <w:b/>
          <w:i w:val="false"/>
          <w:color w:val="000000"/>
          <w:sz w:val="28"/>
        </w:rPr>
        <w:t xml:space="preserve">– </w:t>
      </w:r>
      <w:r>
        <w:rPr>
          <w:rFonts w:ascii="Times New Roman"/>
          <w:b w:val="false"/>
          <w:i w:val="false"/>
          <w:color w:val="000000"/>
          <w:sz w:val="28"/>
        </w:rPr>
        <w:t>3 404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1 408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80 299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2017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Абдуалиев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городского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Балабиев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Кентауского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сентября 2017 года № 94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Кентауского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2016 года № 59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2017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3"/>
        <w:gridCol w:w="823"/>
        <w:gridCol w:w="1117"/>
        <w:gridCol w:w="1118"/>
        <w:gridCol w:w="5535"/>
        <w:gridCol w:w="288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8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10 500 912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975 899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481 302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481 302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231 669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231 669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Hалоги на собственность 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198 396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Hалоги на имущество 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73 703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29 129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Hалог на транспортные средства 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95 234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Единый земельный налог 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48 382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Акцизы 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за использование природных и других ресурсов 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7 811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Сборы за ведение предпринимательской и профессиональной деятельности 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35 470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игорный бизнес 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налоги 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налоги 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 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13 525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пошлина 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13 525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30 093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государственной собственности 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9 450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аренды имущества, находящегося в государственной собственности 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8 383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20 643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20 643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20 660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и нематериальных активов 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14 935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14 935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9 474 260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9 474 260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9 474 260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10 581 211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331 644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224 415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26 791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17 801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8 990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96 377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86 208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10 169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101 247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99 167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за счет резерва Правительства Республики Казахстан для жизнеобеспечения населения при ликвидации чрезвычайных ситуаций природного и техногенного характера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104 680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41 277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38 340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41 093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41 093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туризма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22 310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туризма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22 310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561 384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11 909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11 909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11 909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549 475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549 475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548 985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28 092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28 092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28 092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28 092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4 630 267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1 049 467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197 680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138 697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58 983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851 787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248 272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603 515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3 299 820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3 292 490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3 156 021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136 469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5 280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5 280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280 980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280 980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10 644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132 755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31 658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105 083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896 254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409 874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403 694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141 730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261 964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6 180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6 180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441 928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11 257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11 257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429 203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184 805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9 499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13 767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35 476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45 086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109 587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28 981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44 452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44 452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37 383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1 956 106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383 759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13 280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Мероприятия, направленные на поддержание сейсмоустойчивости жилых зданий, расположенных в сейсмоопасных регионах Республики Казахстан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9 680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энергетического аудита многоквартирных жилых домов 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357 772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324 855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32 917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12 707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12 707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954 726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954 726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системы водоснабжения и водоотведения 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541 036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410 890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617 621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5 314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612 307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47 674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50 766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512 262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611 596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39 618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39 618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39 618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449 579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128 654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9 611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112 395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320 925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320 925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60 019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47 688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40 931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6 757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12 331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12 331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62 380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19 390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17 340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42 990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16 497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26 089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298 187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298 187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298 187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газотранспортной системы 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298 187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85 232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83 873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62 729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19 496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скотомогильников (биотермических ям) 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9 217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27 551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сельского хозяйства и земельных отношений района (города областного значения) 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21 144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21 144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83 577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83 577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14 762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14 762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68 815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13 838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 территории района и генеральных планов населенных пунктов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54 977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298 272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297 772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12 230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улиц населенных пунктов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9 344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285 542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7 368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17 156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261 018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759 528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759 528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24 375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24 375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228 926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бюджетных инвестиционных проектов в моногородах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228 926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505 727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505 727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40 970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40 970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40 970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13 693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22 098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5 179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Сельское, водное, лесное, рыбное хозяйство, особо охраняемые природные территории, охрана окружающей среды и животного мира, земельные отношения 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кредитов, выданных из государственного бюджета 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-82 295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82 295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80 299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Кентауского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сентября 2017 года № 94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Кентауского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2016 года № 59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местных бюджетных программ по сельским округам на 2017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34"/>
        <w:gridCol w:w="3204"/>
        <w:gridCol w:w="1377"/>
        <w:gridCol w:w="1378"/>
        <w:gridCol w:w="1378"/>
        <w:gridCol w:w="1614"/>
        <w:gridCol w:w="1615"/>
      </w:tblGrid>
      <w:tr>
        <w:trPr>
          <w:trHeight w:val="30" w:hRule="atLeast"/>
        </w:trPr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Найменование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ауыла Ачисай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ауыла Байылдыр 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ауыла Хантаги 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ауыла Карнак 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123 001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24716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18544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26170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29737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99167</w:t>
            </w:r>
          </w:p>
        </w:tc>
      </w:tr>
      <w:tr>
        <w:trPr>
          <w:trHeight w:val="30" w:hRule="atLeast"/>
        </w:trPr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123 002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123 003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2216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2313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5669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11257</w:t>
            </w:r>
          </w:p>
        </w:tc>
      </w:tr>
      <w:tr>
        <w:trPr>
          <w:trHeight w:val="30" w:hRule="atLeast"/>
        </w:trPr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123 004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организаций дошкольного воспитания и обучения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20245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42776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75676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138697</w:t>
            </w:r>
          </w:p>
        </w:tc>
      </w:tr>
      <w:tr>
        <w:trPr>
          <w:trHeight w:val="30" w:hRule="atLeast"/>
        </w:trPr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123 005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1377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</w:t>
            </w:r>
          </w:p>
        </w:tc>
      </w:tr>
      <w:tr>
        <w:trPr>
          <w:trHeight w:val="30" w:hRule="atLeast"/>
        </w:trPr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123 008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</w:t>
            </w:r>
          </w:p>
        </w:tc>
      </w:tr>
      <w:tr>
        <w:trPr>
          <w:trHeight w:val="30" w:hRule="atLeast"/>
        </w:trPr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123 010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123 011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2445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4099</w:t>
            </w:r>
          </w:p>
        </w:tc>
      </w:tr>
      <w:tr>
        <w:trPr>
          <w:trHeight w:val="30" w:hRule="atLeast"/>
        </w:trPr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123 013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2230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2886</w:t>
            </w:r>
          </w:p>
        </w:tc>
      </w:tr>
      <w:tr>
        <w:trPr>
          <w:trHeight w:val="30" w:hRule="atLeast"/>
        </w:trPr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123 022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</w:t>
            </w:r>
          </w:p>
        </w:tc>
      </w:tr>
      <w:tr>
        <w:trPr>
          <w:trHeight w:val="30" w:hRule="atLeast"/>
        </w:trPr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123 032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</w:t>
            </w:r>
          </w:p>
        </w:tc>
      </w:tr>
      <w:tr>
        <w:trPr>
          <w:trHeight w:val="30" w:hRule="atLeast"/>
        </w:trPr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123 040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Программы "Развитие регионов" 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1536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6397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14370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24375</w:t>
            </w:r>
          </w:p>
        </w:tc>
      </w:tr>
      <w:tr>
        <w:trPr>
          <w:trHeight w:val="30" w:hRule="atLeast"/>
        </w:trPr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123 041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6141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52842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58983</w:t>
            </w:r>
          </w:p>
        </w:tc>
      </w:tr>
      <w:tr>
        <w:trPr>
          <w:trHeight w:val="30" w:hRule="atLeast"/>
        </w:trPr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123 045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улиц населенных пунктов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3248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6096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9344</w:t>
            </w:r>
          </w:p>
        </w:tc>
      </w:tr>
      <w:tr>
        <w:trPr>
          <w:trHeight w:val="30" w:hRule="atLeast"/>
        </w:trPr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32845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49364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84911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187102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354222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