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193d" w14:textId="65e1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15 декабря 2017 года № 364. Зарегистрировано Департаментом юстиции Южно-Казахстанской области 5 января 2018 года № 4365.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Джамалов Б.С.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364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Южно-Казахстанской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 (далее – государственная услуга) оказывается исполнительными органами области, районов и городов областного значения Южно-Казахстанской области, осуществляющими функции в сфере образования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принятии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 в организациях образования в произвольной форме,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августа 2017 года № 397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течение 8 дней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услуги, направляет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 течение 10 минут регистрирует результат государственной услуги и отправляет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 по размещению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 техническим,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1820"/>
        <w:gridCol w:w="1429"/>
        <w:gridCol w:w="2116"/>
        <w:gridCol w:w="1038"/>
        <w:gridCol w:w="1724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передает документы услугодателю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полученных документов и в течение 10 минут передает полученные документы руководству услугодателя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течение 8 дней, направляет на подписание руководству услугодателя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канцелярию услугодателя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результат государственной услуги и отправляет в Государственную корпорацию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