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549f" w14:textId="ad75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Макашского сельского округа Курмангазинского района Атырауской области от 2 июня 2017 года № 16. Зарегистрировано Департаментом юстиции Атырауской области 14 июня 2017 года № 3891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на основании заключения ономастической комиссии Атырауской области от 7 февраля 2017 года аким Макашского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следующие наименования некоторым улицам сел Алга, Иманов, Қарақул, Кокарна, Ниетбай и станции Афанасьев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Муфтахов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Макашского сельского округа от "2" июня 2017 года № 16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Список наименовании улиц в селе Алга: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1 - имя "Смағұл Көшекбаев";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2 - имя "Әбу Сәрсенбаев";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улице № 3 - имя "Жандол Жаманбаев";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улице № 4 - имя "Нұғыман Ақбетов";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улице № 5 - имя "Мақаш әкім";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улице № 6 – имя "Сибағат ата";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улице № 7 – имя "Ләтипа Сисенова";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улице № 8 – имя "Жұмажан Мәмбеталиев";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Наименование улицы села Иманов: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1- имя "Сүндет Қажетов";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Список наименовании улиц в селе Каракул: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улице № 1 - имя "Зұлхарнай Ғұмаров";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 2 - имя "Мәрия Сейтқазиева";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Наименование улицы села Кокарна: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"Тайбурыл".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Наименование улицы села Ниетбай: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"Ынтымақ".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Наименование улицы станции Афанасьев: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"Теміржолшылар".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