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f6157" w14:textId="cef61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бюджетов сельских округов Курмангазинского района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Курмангазинского районного маслихата Атырауской области от 21 декабря 2017 года № 255-VI. Зарегистрировано Департаментом юстиции Атырауской области 12 января 2018 года № 4039. Утратило силу решением Курмангазинского районного маслихата Атырауской области от 4 июля 2019 года № 426-VI (вводится в действие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Курмангазинского районного маслихата Атырауской области от 04.07.2019 № </w:t>
      </w:r>
      <w:r>
        <w:rPr>
          <w:rFonts w:ascii="Times New Roman"/>
          <w:b w:val="false"/>
          <w:i w:val="false"/>
          <w:color w:val="ff0000"/>
          <w:sz w:val="28"/>
        </w:rPr>
        <w:t>426-VI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рассмотрев предложенный акиматом района проекты бюджетов сельских округов на 2018-2020 годы,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Құрманғазы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bookmarkStart w:name="z9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169 210 тысяч тенге, в том числе:</w:t>
      </w:r>
    </w:p>
    <w:bookmarkEnd w:id="2"/>
    <w:bookmarkStart w:name="z9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26 447 тысяч тенге;</w:t>
      </w:r>
    </w:p>
    <w:bookmarkEnd w:id="3"/>
    <w:bookmarkStart w:name="z10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6 498 тысяч тенге;</w:t>
      </w:r>
    </w:p>
    <w:bookmarkEnd w:id="4"/>
    <w:bookmarkStart w:name="z10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5"/>
    <w:bookmarkStart w:name="z10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136 265 тысяч тенге;</w:t>
      </w:r>
    </w:p>
    <w:bookmarkEnd w:id="6"/>
    <w:bookmarkStart w:name="z10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169 210 тысяч тенге;</w:t>
      </w:r>
    </w:p>
    <w:bookmarkEnd w:id="7"/>
    <w:bookmarkStart w:name="z10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8"/>
    <w:bookmarkStart w:name="z10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"/>
    <w:bookmarkStart w:name="z10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"/>
    <w:bookmarkStart w:name="z10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</w:p>
    <w:bookmarkEnd w:id="11"/>
    <w:bookmarkStart w:name="z10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2"/>
    <w:bookmarkStart w:name="z10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3"/>
    <w:bookmarkStart w:name="z11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4"/>
    <w:bookmarkStart w:name="z11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тенге, в том числе:</w:t>
      </w:r>
    </w:p>
    <w:bookmarkEnd w:id="15"/>
    <w:bookmarkStart w:name="z11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6"/>
    <w:bookmarkStart w:name="z11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0тысяч тенге;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Курмангазинского районного маслихата Атырауской области от 29.03.2018 № </w:t>
      </w:r>
      <w:r>
        <w:rPr>
          <w:rFonts w:ascii="Times New Roman"/>
          <w:b w:val="false"/>
          <w:i w:val="false"/>
          <w:color w:val="000000"/>
          <w:sz w:val="28"/>
        </w:rPr>
        <w:t>291-VI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08.10.2018 № </w:t>
      </w:r>
      <w:r>
        <w:rPr>
          <w:rFonts w:ascii="Times New Roman"/>
          <w:b w:val="false"/>
          <w:i w:val="false"/>
          <w:color w:val="000000"/>
          <w:sz w:val="28"/>
        </w:rPr>
        <w:t>340-VI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07.12.2018 № </w:t>
      </w:r>
      <w:r>
        <w:rPr>
          <w:rFonts w:ascii="Times New Roman"/>
          <w:b w:val="false"/>
          <w:i w:val="false"/>
          <w:color w:val="000000"/>
          <w:sz w:val="28"/>
        </w:rPr>
        <w:t>361-VI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Енбекшинского сельского округа на 2018-2020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8"/>
    <w:bookmarkStart w:name="z11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42 857 тысяч тенге, в том числе:</w:t>
      </w:r>
    </w:p>
    <w:bookmarkEnd w:id="19"/>
    <w:bookmarkStart w:name="z11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2 879 тысяч тенге;</w:t>
      </w:r>
    </w:p>
    <w:bookmarkEnd w:id="20"/>
    <w:bookmarkStart w:name="z11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1 702 тысяч тенге;</w:t>
      </w:r>
    </w:p>
    <w:bookmarkEnd w:id="21"/>
    <w:bookmarkStart w:name="z11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2"/>
    <w:bookmarkStart w:name="z11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38 276 тысяч тенге;</w:t>
      </w:r>
    </w:p>
    <w:bookmarkEnd w:id="23"/>
    <w:bookmarkStart w:name="z12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42 857 тысяч тенге;</w:t>
      </w:r>
    </w:p>
    <w:bookmarkEnd w:id="24"/>
    <w:bookmarkStart w:name="z12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5"/>
    <w:bookmarkStart w:name="z12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6"/>
    <w:bookmarkStart w:name="z12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7"/>
    <w:bookmarkStart w:name="z12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</w:p>
    <w:bookmarkEnd w:id="28"/>
    <w:bookmarkStart w:name="z12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29"/>
    <w:bookmarkStart w:name="z12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30"/>
    <w:bookmarkStart w:name="z12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31"/>
    <w:bookmarkStart w:name="z12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тенге, в том числе:</w:t>
      </w:r>
    </w:p>
    <w:bookmarkEnd w:id="32"/>
    <w:bookmarkStart w:name="z12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3"/>
    <w:bookmarkStart w:name="z13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0тысяч тенге;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решениями Курмангазинского районного маслихата Атырауской области от 29.03.2018 № </w:t>
      </w:r>
      <w:r>
        <w:rPr>
          <w:rFonts w:ascii="Times New Roman"/>
          <w:b w:val="false"/>
          <w:i w:val="false"/>
          <w:color w:val="000000"/>
          <w:sz w:val="28"/>
        </w:rPr>
        <w:t>291-VI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08.10.2018 № </w:t>
      </w:r>
      <w:r>
        <w:rPr>
          <w:rFonts w:ascii="Times New Roman"/>
          <w:b w:val="false"/>
          <w:i w:val="false"/>
          <w:color w:val="000000"/>
          <w:sz w:val="28"/>
        </w:rPr>
        <w:t>340-VI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07.12.2018 № </w:t>
      </w:r>
      <w:r>
        <w:rPr>
          <w:rFonts w:ascii="Times New Roman"/>
          <w:b w:val="false"/>
          <w:i w:val="false"/>
          <w:color w:val="000000"/>
          <w:sz w:val="28"/>
        </w:rPr>
        <w:t>361-VI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Макашского сельского округа на 2018-2020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35"/>
    <w:bookmarkStart w:name="z13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49 665 тысяч тенге, в том числе:</w:t>
      </w:r>
    </w:p>
    <w:bookmarkEnd w:id="36"/>
    <w:bookmarkStart w:name="z13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2 848 тысяч тенге;</w:t>
      </w:r>
    </w:p>
    <w:bookmarkEnd w:id="37"/>
    <w:bookmarkStart w:name="z13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919 тысяч тенге;</w:t>
      </w:r>
    </w:p>
    <w:bookmarkEnd w:id="38"/>
    <w:bookmarkStart w:name="z13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39"/>
    <w:bookmarkStart w:name="z13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46 898 тысяч тенге;</w:t>
      </w:r>
    </w:p>
    <w:bookmarkEnd w:id="40"/>
    <w:bookmarkStart w:name="z13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49 665 тысяч тенге;</w:t>
      </w:r>
    </w:p>
    <w:bookmarkEnd w:id="41"/>
    <w:bookmarkStart w:name="z13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42"/>
    <w:bookmarkStart w:name="z13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3"/>
    <w:bookmarkStart w:name="z14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4"/>
    <w:bookmarkStart w:name="z14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</w:p>
    <w:bookmarkEnd w:id="45"/>
    <w:bookmarkStart w:name="z14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46"/>
    <w:bookmarkStart w:name="z14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47"/>
    <w:bookmarkStart w:name="z14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48"/>
    <w:bookmarkStart w:name="z14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тенге, в том числе:</w:t>
      </w:r>
    </w:p>
    <w:bookmarkEnd w:id="49"/>
    <w:bookmarkStart w:name="z14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50"/>
    <w:bookmarkStart w:name="z14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0тысяч тенге;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решениями Курмангазинского районного маслихата Атырауской области от 29.03.2018 № </w:t>
      </w:r>
      <w:r>
        <w:rPr>
          <w:rFonts w:ascii="Times New Roman"/>
          <w:b w:val="false"/>
          <w:i w:val="false"/>
          <w:color w:val="000000"/>
          <w:sz w:val="28"/>
        </w:rPr>
        <w:t>291-VI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08.10.2018 № </w:t>
      </w:r>
      <w:r>
        <w:rPr>
          <w:rFonts w:ascii="Times New Roman"/>
          <w:b w:val="false"/>
          <w:i w:val="false"/>
          <w:color w:val="000000"/>
          <w:sz w:val="28"/>
        </w:rPr>
        <w:t>340-VI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07.12.2018 № </w:t>
      </w:r>
      <w:r>
        <w:rPr>
          <w:rFonts w:ascii="Times New Roman"/>
          <w:b w:val="false"/>
          <w:i w:val="false"/>
          <w:color w:val="000000"/>
          <w:sz w:val="28"/>
        </w:rPr>
        <w:t>361-VI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Орлинского сельского округа на 2018-2020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52"/>
    <w:bookmarkStart w:name="z14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49 790 тысяч тенге, в том числе:</w:t>
      </w:r>
    </w:p>
    <w:bookmarkEnd w:id="53"/>
    <w:bookmarkStart w:name="z15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2 960 тысяч тенге;</w:t>
      </w:r>
    </w:p>
    <w:bookmarkEnd w:id="54"/>
    <w:bookmarkStart w:name="z15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435 тысяч тенге;</w:t>
      </w:r>
    </w:p>
    <w:bookmarkEnd w:id="55"/>
    <w:bookmarkStart w:name="z15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56"/>
    <w:bookmarkStart w:name="z15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46 395 тысяч тенге;</w:t>
      </w:r>
    </w:p>
    <w:bookmarkEnd w:id="57"/>
    <w:bookmarkStart w:name="z15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49 790 тысяч тенге;</w:t>
      </w:r>
    </w:p>
    <w:bookmarkEnd w:id="58"/>
    <w:bookmarkStart w:name="z15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59"/>
    <w:bookmarkStart w:name="z15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60"/>
    <w:bookmarkStart w:name="z15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61"/>
    <w:bookmarkStart w:name="z15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</w:p>
    <w:bookmarkEnd w:id="62"/>
    <w:bookmarkStart w:name="z15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63"/>
    <w:bookmarkStart w:name="z16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64"/>
    <w:bookmarkStart w:name="z16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65"/>
    <w:bookmarkStart w:name="z16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тенге, в том числе:</w:t>
      </w:r>
    </w:p>
    <w:bookmarkEnd w:id="66"/>
    <w:bookmarkStart w:name="z16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67"/>
    <w:bookmarkStart w:name="z16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0тысяч тенге;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решениями Курмангазинского районного маслихата Атырауской области от 29.03.2018 № </w:t>
      </w:r>
      <w:r>
        <w:rPr>
          <w:rFonts w:ascii="Times New Roman"/>
          <w:b w:val="false"/>
          <w:i w:val="false"/>
          <w:color w:val="000000"/>
          <w:sz w:val="28"/>
        </w:rPr>
        <w:t>291-VI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08.10.2018 № </w:t>
      </w:r>
      <w:r>
        <w:rPr>
          <w:rFonts w:ascii="Times New Roman"/>
          <w:b w:val="false"/>
          <w:i w:val="false"/>
          <w:color w:val="000000"/>
          <w:sz w:val="28"/>
        </w:rPr>
        <w:t>340-VI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07.12.2018 № </w:t>
      </w:r>
      <w:r>
        <w:rPr>
          <w:rFonts w:ascii="Times New Roman"/>
          <w:b w:val="false"/>
          <w:i w:val="false"/>
          <w:color w:val="000000"/>
          <w:sz w:val="28"/>
        </w:rPr>
        <w:t>361-VI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Нуржауского сельского округа на 2018-2020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69"/>
    <w:bookmarkStart w:name="z16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38 645 тысяч тенге, в том числе:</w:t>
      </w:r>
    </w:p>
    <w:bookmarkEnd w:id="70"/>
    <w:bookmarkStart w:name="z16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1 344 тысяч тенге;</w:t>
      </w:r>
    </w:p>
    <w:bookmarkEnd w:id="71"/>
    <w:bookmarkStart w:name="z16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305 тысяч тенге;</w:t>
      </w:r>
    </w:p>
    <w:bookmarkEnd w:id="72"/>
    <w:bookmarkStart w:name="z16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73"/>
    <w:bookmarkStart w:name="z17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36 996 тысяч тенге;</w:t>
      </w:r>
    </w:p>
    <w:bookmarkEnd w:id="74"/>
    <w:bookmarkStart w:name="z17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38 645 тысяч тенге;</w:t>
      </w:r>
    </w:p>
    <w:bookmarkEnd w:id="75"/>
    <w:bookmarkStart w:name="z17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76"/>
    <w:bookmarkStart w:name="z17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77"/>
    <w:bookmarkStart w:name="z17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78"/>
    <w:bookmarkStart w:name="z17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</w:p>
    <w:bookmarkEnd w:id="79"/>
    <w:bookmarkStart w:name="z17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80"/>
    <w:bookmarkStart w:name="z17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81"/>
    <w:bookmarkStart w:name="z17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82"/>
    <w:bookmarkStart w:name="z17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тенге, в том числе:</w:t>
      </w:r>
    </w:p>
    <w:bookmarkEnd w:id="83"/>
    <w:bookmarkStart w:name="z18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84"/>
    <w:bookmarkStart w:name="z18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0тысяч тенге;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решениями Курмангазинского районного маслихата Атырауской области от 29.03.2018 № </w:t>
      </w:r>
      <w:r>
        <w:rPr>
          <w:rFonts w:ascii="Times New Roman"/>
          <w:b w:val="false"/>
          <w:i w:val="false"/>
          <w:color w:val="000000"/>
          <w:sz w:val="28"/>
        </w:rPr>
        <w:t>291-VI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07.12.2018 № </w:t>
      </w:r>
      <w:r>
        <w:rPr>
          <w:rFonts w:ascii="Times New Roman"/>
          <w:b w:val="false"/>
          <w:i w:val="false"/>
          <w:color w:val="000000"/>
          <w:sz w:val="28"/>
        </w:rPr>
        <w:t>361-VI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сельского округа Жаңаталап на 2018-2020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86"/>
    <w:bookmarkStart w:name="z18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52 906 тысяч тенге, в том числе:</w:t>
      </w:r>
    </w:p>
    <w:bookmarkEnd w:id="87"/>
    <w:bookmarkStart w:name="z18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1 464 тысяч тенге;</w:t>
      </w:r>
    </w:p>
    <w:bookmarkEnd w:id="88"/>
    <w:bookmarkStart w:name="z18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194 тысяч тенге;</w:t>
      </w:r>
    </w:p>
    <w:bookmarkEnd w:id="89"/>
    <w:bookmarkStart w:name="z18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90"/>
    <w:bookmarkStart w:name="z18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51 248 тысяч тенге;</w:t>
      </w:r>
    </w:p>
    <w:bookmarkEnd w:id="91"/>
    <w:bookmarkStart w:name="z18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52 906 тысяч тенге;</w:t>
      </w:r>
    </w:p>
    <w:bookmarkEnd w:id="92"/>
    <w:bookmarkStart w:name="z18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93"/>
    <w:bookmarkStart w:name="z19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4"/>
    <w:bookmarkStart w:name="z19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95"/>
    <w:bookmarkStart w:name="z19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</w:p>
    <w:bookmarkEnd w:id="96"/>
    <w:bookmarkStart w:name="z19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97"/>
    <w:bookmarkStart w:name="z19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98"/>
    <w:bookmarkStart w:name="z19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99"/>
    <w:bookmarkStart w:name="z19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тенге, в том числе:</w:t>
      </w:r>
    </w:p>
    <w:bookmarkEnd w:id="100"/>
    <w:bookmarkStart w:name="z19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01"/>
    <w:bookmarkStart w:name="z19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решениями Курмангазинского районного маслихата Атырауской области от 29.03.2018 № </w:t>
      </w:r>
      <w:r>
        <w:rPr>
          <w:rFonts w:ascii="Times New Roman"/>
          <w:b w:val="false"/>
          <w:i w:val="false"/>
          <w:color w:val="000000"/>
          <w:sz w:val="28"/>
        </w:rPr>
        <w:t>291-VI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08.10.2018 № </w:t>
      </w:r>
      <w:r>
        <w:rPr>
          <w:rFonts w:ascii="Times New Roman"/>
          <w:b w:val="false"/>
          <w:i w:val="false"/>
          <w:color w:val="000000"/>
          <w:sz w:val="28"/>
        </w:rPr>
        <w:t>340-VI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07.12.2018 № </w:t>
      </w:r>
      <w:r>
        <w:rPr>
          <w:rFonts w:ascii="Times New Roman"/>
          <w:b w:val="false"/>
          <w:i w:val="false"/>
          <w:color w:val="000000"/>
          <w:sz w:val="28"/>
        </w:rPr>
        <w:t>361-VI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Аккольского сельского округа на 2018-2020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03"/>
    <w:bookmarkStart w:name="z20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39 014 тысяч тенге, в том числе:</w:t>
      </w:r>
    </w:p>
    <w:bookmarkEnd w:id="104"/>
    <w:bookmarkStart w:name="z20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4 039 тысяч тенге;</w:t>
      </w:r>
    </w:p>
    <w:bookmarkEnd w:id="105"/>
    <w:bookmarkStart w:name="z20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317 тысяч тенге;</w:t>
      </w:r>
    </w:p>
    <w:bookmarkEnd w:id="106"/>
    <w:bookmarkStart w:name="z20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07"/>
    <w:bookmarkStart w:name="z20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34 658 тысяч тенге;</w:t>
      </w:r>
    </w:p>
    <w:bookmarkEnd w:id="108"/>
    <w:bookmarkStart w:name="z20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39 014 тысяч тенге;</w:t>
      </w:r>
    </w:p>
    <w:bookmarkEnd w:id="109"/>
    <w:bookmarkStart w:name="z20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10"/>
    <w:bookmarkStart w:name="z20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1"/>
    <w:bookmarkStart w:name="z20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2"/>
    <w:bookmarkStart w:name="z20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</w:p>
    <w:bookmarkEnd w:id="113"/>
    <w:bookmarkStart w:name="z21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14"/>
    <w:bookmarkStart w:name="z21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15"/>
    <w:bookmarkStart w:name="z21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16"/>
    <w:bookmarkStart w:name="z21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тенге, в том числе:</w:t>
      </w:r>
    </w:p>
    <w:bookmarkEnd w:id="117"/>
    <w:bookmarkStart w:name="z21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18"/>
    <w:bookmarkStart w:name="z21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0тысяч тенге;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решениями Курмангазинского районного маслихата Атырауской области от 29.03.2018 № </w:t>
      </w:r>
      <w:r>
        <w:rPr>
          <w:rFonts w:ascii="Times New Roman"/>
          <w:b w:val="false"/>
          <w:i w:val="false"/>
          <w:color w:val="000000"/>
          <w:sz w:val="28"/>
        </w:rPr>
        <w:t>291-VI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08.10.2018 № </w:t>
      </w:r>
      <w:r>
        <w:rPr>
          <w:rFonts w:ascii="Times New Roman"/>
          <w:b w:val="false"/>
          <w:i w:val="false"/>
          <w:color w:val="000000"/>
          <w:sz w:val="28"/>
        </w:rPr>
        <w:t>340-VI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07.12.2018 № </w:t>
      </w:r>
      <w:r>
        <w:rPr>
          <w:rFonts w:ascii="Times New Roman"/>
          <w:b w:val="false"/>
          <w:i w:val="false"/>
          <w:color w:val="000000"/>
          <w:sz w:val="28"/>
        </w:rPr>
        <w:t>361-VI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Бирликского сельского округа на 2018-2020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20"/>
    <w:bookmarkStart w:name="z21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26 067 тысяч тенге, в том числе:</w:t>
      </w:r>
    </w:p>
    <w:bookmarkEnd w:id="121"/>
    <w:bookmarkStart w:name="z21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953 тысяч тенге;</w:t>
      </w:r>
    </w:p>
    <w:bookmarkEnd w:id="122"/>
    <w:bookmarkStart w:name="z21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866 тысяч тенге;</w:t>
      </w:r>
    </w:p>
    <w:bookmarkEnd w:id="123"/>
    <w:bookmarkStart w:name="z22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24"/>
    <w:bookmarkStart w:name="z22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24 248 тысяч тенге;</w:t>
      </w:r>
    </w:p>
    <w:bookmarkEnd w:id="125"/>
    <w:bookmarkStart w:name="z22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26 067 тысяч тенге;</w:t>
      </w:r>
    </w:p>
    <w:bookmarkEnd w:id="126"/>
    <w:bookmarkStart w:name="z22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27"/>
    <w:bookmarkStart w:name="z22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28"/>
    <w:bookmarkStart w:name="z22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9"/>
    <w:bookmarkStart w:name="z22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</w:p>
    <w:bookmarkEnd w:id="130"/>
    <w:bookmarkStart w:name="z22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1"/>
    <w:bookmarkStart w:name="z22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32"/>
    <w:bookmarkStart w:name="z22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33"/>
    <w:bookmarkStart w:name="z23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тенге, в том числе:</w:t>
      </w:r>
    </w:p>
    <w:bookmarkEnd w:id="134"/>
    <w:bookmarkStart w:name="z23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35"/>
    <w:bookmarkStart w:name="z23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0тысяч тенге;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решениями Курмангазинского районного маслихата Атырауской области от 29.03.2018 № </w:t>
      </w:r>
      <w:r>
        <w:rPr>
          <w:rFonts w:ascii="Times New Roman"/>
          <w:b w:val="false"/>
          <w:i w:val="false"/>
          <w:color w:val="000000"/>
          <w:sz w:val="28"/>
        </w:rPr>
        <w:t>291-VI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07.12.2018 № </w:t>
      </w:r>
      <w:r>
        <w:rPr>
          <w:rFonts w:ascii="Times New Roman"/>
          <w:b w:val="false"/>
          <w:i w:val="false"/>
          <w:color w:val="000000"/>
          <w:sz w:val="28"/>
        </w:rPr>
        <w:t>361-VI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Кудряшовского сельского округа на 2018-2020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37"/>
    <w:bookmarkStart w:name="z23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35 324 тысяч тенге, в том числе:</w:t>
      </w:r>
    </w:p>
    <w:bookmarkEnd w:id="138"/>
    <w:bookmarkStart w:name="z23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514 тысяч тенге;</w:t>
      </w:r>
    </w:p>
    <w:bookmarkEnd w:id="139"/>
    <w:bookmarkStart w:name="z23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157 тысяч тенге;</w:t>
      </w:r>
    </w:p>
    <w:bookmarkEnd w:id="140"/>
    <w:bookmarkStart w:name="z23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41"/>
    <w:bookmarkStart w:name="z23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34 653 тысяч тенге;</w:t>
      </w:r>
    </w:p>
    <w:bookmarkEnd w:id="142"/>
    <w:bookmarkStart w:name="z23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35 324 тысяч тенге;</w:t>
      </w:r>
    </w:p>
    <w:bookmarkEnd w:id="143"/>
    <w:bookmarkStart w:name="z24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44"/>
    <w:bookmarkStart w:name="z24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45"/>
    <w:bookmarkStart w:name="z24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46"/>
    <w:bookmarkStart w:name="z24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</w:p>
    <w:bookmarkEnd w:id="147"/>
    <w:bookmarkStart w:name="z24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48"/>
    <w:bookmarkStart w:name="z24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9"/>
    <w:bookmarkStart w:name="z24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0"/>
    <w:bookmarkStart w:name="z24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тенге, в том числе:</w:t>
      </w:r>
    </w:p>
    <w:bookmarkEnd w:id="151"/>
    <w:bookmarkStart w:name="z24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52"/>
    <w:bookmarkStart w:name="z24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решениями Курмангазинского районного маслихата Атырауской области от 29.03.2018 № </w:t>
      </w:r>
      <w:r>
        <w:rPr>
          <w:rFonts w:ascii="Times New Roman"/>
          <w:b w:val="false"/>
          <w:i w:val="false"/>
          <w:color w:val="000000"/>
          <w:sz w:val="28"/>
        </w:rPr>
        <w:t>291-VI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08.10.2018 № </w:t>
      </w:r>
      <w:r>
        <w:rPr>
          <w:rFonts w:ascii="Times New Roman"/>
          <w:b w:val="false"/>
          <w:i w:val="false"/>
          <w:color w:val="000000"/>
          <w:sz w:val="28"/>
        </w:rPr>
        <w:t>340-VI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07.12.2018 № </w:t>
      </w:r>
      <w:r>
        <w:rPr>
          <w:rFonts w:ascii="Times New Roman"/>
          <w:b w:val="false"/>
          <w:i w:val="false"/>
          <w:color w:val="000000"/>
          <w:sz w:val="28"/>
        </w:rPr>
        <w:t>361-VI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Дынгызылского сельского округа на 2018-2020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54"/>
    <w:bookmarkStart w:name="z25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38 728 тысяч тенге, в том числе:</w:t>
      </w:r>
    </w:p>
    <w:bookmarkEnd w:id="155"/>
    <w:bookmarkStart w:name="z25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1 721 тысяч тенге;</w:t>
      </w:r>
    </w:p>
    <w:bookmarkEnd w:id="156"/>
    <w:bookmarkStart w:name="z25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254 тысяч тенге;</w:t>
      </w:r>
    </w:p>
    <w:bookmarkEnd w:id="157"/>
    <w:bookmarkStart w:name="z25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58"/>
    <w:bookmarkStart w:name="z25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36 753 тысяч тенге;</w:t>
      </w:r>
    </w:p>
    <w:bookmarkEnd w:id="159"/>
    <w:bookmarkStart w:name="z25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38 728 тысяч тенге;</w:t>
      </w:r>
    </w:p>
    <w:bookmarkEnd w:id="160"/>
    <w:bookmarkStart w:name="z25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61"/>
    <w:bookmarkStart w:name="z25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62"/>
    <w:bookmarkStart w:name="z25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63"/>
    <w:bookmarkStart w:name="z26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</w:p>
    <w:bookmarkEnd w:id="164"/>
    <w:bookmarkStart w:name="z26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65"/>
    <w:bookmarkStart w:name="z26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66"/>
    <w:bookmarkStart w:name="z26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67"/>
    <w:bookmarkStart w:name="z26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тенге, в том числе:</w:t>
      </w:r>
    </w:p>
    <w:bookmarkEnd w:id="168"/>
    <w:bookmarkStart w:name="z26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69"/>
    <w:bookmarkStart w:name="z26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решениями Курмангазинского районного маслихата Атырауской области от 29.03.2018 № </w:t>
      </w:r>
      <w:r>
        <w:rPr>
          <w:rFonts w:ascii="Times New Roman"/>
          <w:b w:val="false"/>
          <w:i w:val="false"/>
          <w:color w:val="000000"/>
          <w:sz w:val="28"/>
        </w:rPr>
        <w:t>291-VI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08.10.2018 № </w:t>
      </w:r>
      <w:r>
        <w:rPr>
          <w:rFonts w:ascii="Times New Roman"/>
          <w:b w:val="false"/>
          <w:i w:val="false"/>
          <w:color w:val="000000"/>
          <w:sz w:val="28"/>
        </w:rPr>
        <w:t>340-VI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07.12.2018 № </w:t>
      </w:r>
      <w:r>
        <w:rPr>
          <w:rFonts w:ascii="Times New Roman"/>
          <w:b w:val="false"/>
          <w:i w:val="false"/>
          <w:color w:val="000000"/>
          <w:sz w:val="28"/>
        </w:rPr>
        <w:t>361-VI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Азгирского сельского округа на 2018-2020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71"/>
    <w:bookmarkStart w:name="z26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48 638 тысяч тенге, в том числе:</w:t>
      </w:r>
    </w:p>
    <w:bookmarkEnd w:id="172"/>
    <w:bookmarkStart w:name="z26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2 250 тысяч тенге;</w:t>
      </w:r>
    </w:p>
    <w:bookmarkEnd w:id="173"/>
    <w:bookmarkStart w:name="z27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1 652 тысяч тенге;</w:t>
      </w:r>
    </w:p>
    <w:bookmarkEnd w:id="174"/>
    <w:bookmarkStart w:name="z27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75"/>
    <w:bookmarkStart w:name="z27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44 736 тысяч тенге;</w:t>
      </w:r>
    </w:p>
    <w:bookmarkEnd w:id="176"/>
    <w:bookmarkStart w:name="z27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48 638 тысяч тенге;</w:t>
      </w:r>
    </w:p>
    <w:bookmarkEnd w:id="177"/>
    <w:bookmarkStart w:name="z27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78"/>
    <w:bookmarkStart w:name="z27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79"/>
    <w:bookmarkStart w:name="z27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80"/>
    <w:bookmarkStart w:name="z27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</w:p>
    <w:bookmarkEnd w:id="181"/>
    <w:bookmarkStart w:name="z27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82"/>
    <w:bookmarkStart w:name="z27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83"/>
    <w:bookmarkStart w:name="z28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84"/>
    <w:bookmarkStart w:name="z28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тенге, в том числе:</w:t>
      </w:r>
    </w:p>
    <w:bookmarkEnd w:id="185"/>
    <w:bookmarkStart w:name="z28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6"/>
    <w:bookmarkStart w:name="z28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изменениями, внесенными решениями Курмангазинского районного маслихата Атырауской области от 29.03.2018 № </w:t>
      </w:r>
      <w:r>
        <w:rPr>
          <w:rFonts w:ascii="Times New Roman"/>
          <w:b w:val="false"/>
          <w:i w:val="false"/>
          <w:color w:val="000000"/>
          <w:sz w:val="28"/>
        </w:rPr>
        <w:t>291-VI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08.10.2018 № </w:t>
      </w:r>
      <w:r>
        <w:rPr>
          <w:rFonts w:ascii="Times New Roman"/>
          <w:b w:val="false"/>
          <w:i w:val="false"/>
          <w:color w:val="000000"/>
          <w:sz w:val="28"/>
        </w:rPr>
        <w:t>340-VI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07.12.2018 № </w:t>
      </w:r>
      <w:r>
        <w:rPr>
          <w:rFonts w:ascii="Times New Roman"/>
          <w:b w:val="false"/>
          <w:i w:val="false"/>
          <w:color w:val="000000"/>
          <w:sz w:val="28"/>
        </w:rPr>
        <w:t>361-VI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бюджет Суюндукского сельского округа на 2018-2020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88"/>
    <w:bookmarkStart w:name="z28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64 890 тысяч тенге, в том числе:</w:t>
      </w:r>
    </w:p>
    <w:bookmarkEnd w:id="189"/>
    <w:bookmarkStart w:name="z28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3 113 тысяч тенге;</w:t>
      </w:r>
    </w:p>
    <w:bookmarkEnd w:id="190"/>
    <w:bookmarkStart w:name="z28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1 324 тысяч тенге;</w:t>
      </w:r>
    </w:p>
    <w:bookmarkEnd w:id="191"/>
    <w:bookmarkStart w:name="z28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92"/>
    <w:bookmarkStart w:name="z28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60 453 тысяч тенге;</w:t>
      </w:r>
    </w:p>
    <w:bookmarkEnd w:id="193"/>
    <w:bookmarkStart w:name="z29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64 890 тысяч тенге;</w:t>
      </w:r>
    </w:p>
    <w:bookmarkEnd w:id="194"/>
    <w:bookmarkStart w:name="z29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95"/>
    <w:bookmarkStart w:name="z29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96"/>
    <w:bookmarkStart w:name="z29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97"/>
    <w:bookmarkStart w:name="z29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</w:p>
    <w:bookmarkEnd w:id="198"/>
    <w:bookmarkStart w:name="z29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99"/>
    <w:bookmarkStart w:name="z29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200"/>
    <w:bookmarkStart w:name="z29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201"/>
    <w:bookmarkStart w:name="z29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тенге, в том числе:</w:t>
      </w:r>
    </w:p>
    <w:bookmarkEnd w:id="202"/>
    <w:bookmarkStart w:name="z29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03"/>
    <w:bookmarkStart w:name="z30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изменениями, внесенными решениями Курмангазинского районного маслихата Атырауской области от 29.03.2018 № </w:t>
      </w:r>
      <w:r>
        <w:rPr>
          <w:rFonts w:ascii="Times New Roman"/>
          <w:b w:val="false"/>
          <w:i w:val="false"/>
          <w:color w:val="000000"/>
          <w:sz w:val="28"/>
        </w:rPr>
        <w:t>291-VI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08.10.2018 № </w:t>
      </w:r>
      <w:r>
        <w:rPr>
          <w:rFonts w:ascii="Times New Roman"/>
          <w:b w:val="false"/>
          <w:i w:val="false"/>
          <w:color w:val="000000"/>
          <w:sz w:val="28"/>
        </w:rPr>
        <w:t>340-VI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07.12.2018 № </w:t>
      </w:r>
      <w:r>
        <w:rPr>
          <w:rFonts w:ascii="Times New Roman"/>
          <w:b w:val="false"/>
          <w:i w:val="false"/>
          <w:color w:val="000000"/>
          <w:sz w:val="28"/>
        </w:rPr>
        <w:t>361-VI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Установить на 2018 год объем бюджетных субвенций, передаваемых из районного бюджета в бюджет:</w:t>
      </w:r>
    </w:p>
    <w:bookmarkEnd w:id="205"/>
    <w:bookmarkStart w:name="z30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Сельского округа Кұрманғазы в сумме 109 090 тысяч тенге;</w:t>
      </w:r>
    </w:p>
    <w:bookmarkEnd w:id="206"/>
    <w:bookmarkStart w:name="z30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Енбекшинского сельского округа в сумме 26 447 тысяч тенге;</w:t>
      </w:r>
    </w:p>
    <w:bookmarkEnd w:id="207"/>
    <w:bookmarkStart w:name="z30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Макашского сельского округа в сумме 29 490 тысяч тенге;</w:t>
      </w:r>
    </w:p>
    <w:bookmarkEnd w:id="208"/>
    <w:bookmarkStart w:name="z30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Орлинского сельского округа в сумме 30 037 тысяч тенге;</w:t>
      </w:r>
    </w:p>
    <w:bookmarkEnd w:id="209"/>
    <w:bookmarkStart w:name="z30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Нуржауского сельского округа в сумме 33 452 тысяч тенге;</w:t>
      </w:r>
    </w:p>
    <w:bookmarkEnd w:id="210"/>
    <w:bookmarkStart w:name="z30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Сельского округа Жаңаталап в сумме 34 930 тысяч тенге;</w:t>
      </w:r>
    </w:p>
    <w:bookmarkEnd w:id="211"/>
    <w:bookmarkStart w:name="z30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Аккольского сельского округа в сумме 28 683 тысяч тенге;</w:t>
      </w:r>
    </w:p>
    <w:bookmarkEnd w:id="212"/>
    <w:bookmarkStart w:name="z30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Бирликского сельского округа в сумме 20 660 тысяч тенге;</w:t>
      </w:r>
    </w:p>
    <w:bookmarkEnd w:id="213"/>
    <w:bookmarkStart w:name="z31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Кудряшовского сельского округа в сумме 30 526 тысяч тенге;</w:t>
      </w:r>
    </w:p>
    <w:bookmarkEnd w:id="214"/>
    <w:bookmarkStart w:name="z31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Дынгызылского сельского округа в сумме 25 100 тысяч тенге;</w:t>
      </w:r>
    </w:p>
    <w:bookmarkEnd w:id="215"/>
    <w:bookmarkStart w:name="z31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Азгирского сельского округа в сумме 36 888 тысяч тенге;</w:t>
      </w:r>
    </w:p>
    <w:bookmarkEnd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Суюндукского сельского округа в сумме 48 783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решением Курмангазинского районного маслихата Атырауской области от 08.10.2018 № </w:t>
      </w:r>
      <w:r>
        <w:rPr>
          <w:rFonts w:ascii="Times New Roman"/>
          <w:b w:val="false"/>
          <w:i w:val="false"/>
          <w:color w:val="000000"/>
          <w:sz w:val="28"/>
        </w:rPr>
        <w:t>340-VI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Утвердить объемы финансирования бюджетных программ через аппараты акимов сельских округов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17"/>
    <w:bookmarkStart w:name="z20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Контроль за исполнением настоящего решения возложить на постоянную комиссию (председатель Р. Султанияев) районного маслихата по вопросам экономики, налоговой и бюджетной политики.</w:t>
      </w:r>
    </w:p>
    <w:bookmarkEnd w:id="218"/>
    <w:bookmarkStart w:name="z21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Настоящее решение вводится в действие с 1 января 2018 года.</w:t>
      </w:r>
    </w:p>
    <w:bookmarkEnd w:id="2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ХХІІІ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Хашуова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Жугинисов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255-VI от 21 декабря 2017 года</w:t>
            </w:r>
          </w:p>
        </w:tc>
      </w:tr>
    </w:tbl>
    <w:bookmarkStart w:name="z25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Құрманғазы на 2018 год</w:t>
      </w:r>
    </w:p>
    <w:bookmarkEnd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Курмангазинского районного маслихата Атырауской области от 07.12.2018 № </w:t>
      </w:r>
      <w:r>
        <w:rPr>
          <w:rFonts w:ascii="Times New Roman"/>
          <w:b w:val="false"/>
          <w:i w:val="false"/>
          <w:color w:val="ff0000"/>
          <w:sz w:val="28"/>
        </w:rPr>
        <w:t>361-VI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1330"/>
        <w:gridCol w:w="857"/>
        <w:gridCol w:w="5782"/>
        <w:gridCol w:w="34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взимающиеся за совершение юридических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Госпошлина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5454"/>
        <w:gridCol w:w="24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49 302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49 302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49 302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46 067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68 544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68 544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68 544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68 544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255-VI от 21 декабря 2017 года</w:t>
            </w:r>
          </w:p>
        </w:tc>
      </w:tr>
    </w:tbl>
    <w:bookmarkStart w:name="z27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Ганюшкинского сельского округа на 2019 год</w:t>
      </w:r>
    </w:p>
    <w:bookmarkEnd w:id="2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4"/>
        <w:gridCol w:w="927"/>
        <w:gridCol w:w="4"/>
        <w:gridCol w:w="1247"/>
        <w:gridCol w:w="7"/>
        <w:gridCol w:w="1289"/>
        <w:gridCol w:w="2733"/>
        <w:gridCol w:w="2745"/>
        <w:gridCol w:w="2422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2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170 208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49 214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взимающиеся за совершение юридических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4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учереждениями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учереждениями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5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119 084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119084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119 084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60"/>
        </w:tc>
        <w:tc>
          <w:tcPr>
            <w:tcW w:w="2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1"/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63"/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67"/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71"/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80"/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84"/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88"/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96"/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государственние займы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00"/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255-VI от 21 декабря 2017 года</w:t>
            </w:r>
          </w:p>
        </w:tc>
      </w:tr>
    </w:tbl>
    <w:bookmarkStart w:name="z29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Ганюшкинского сельского округа на 2020 год</w:t>
      </w:r>
    </w:p>
    <w:bookmarkEnd w:id="3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4"/>
        <w:gridCol w:w="927"/>
        <w:gridCol w:w="4"/>
        <w:gridCol w:w="1247"/>
        <w:gridCol w:w="7"/>
        <w:gridCol w:w="1289"/>
        <w:gridCol w:w="2733"/>
        <w:gridCol w:w="2745"/>
        <w:gridCol w:w="2422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04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170 208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49 214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взимающиеся за совершение юридических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2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3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учереждениями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учереждениями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3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119 084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119084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119 084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42"/>
        </w:tc>
        <w:tc>
          <w:tcPr>
            <w:tcW w:w="2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3"/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45"/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49"/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53"/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62"/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66"/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70"/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78"/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государственние займы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82"/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255-VI от 21 декабря 2017 года</w:t>
            </w:r>
          </w:p>
        </w:tc>
      </w:tr>
    </w:tbl>
    <w:bookmarkStart w:name="z31" w:id="3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Енбекшинского сельского округа на 2018 год</w:t>
      </w:r>
    </w:p>
    <w:bookmarkEnd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Курмангазинского районного маслихата Атырауской области от 07.12.2018 № </w:t>
      </w:r>
      <w:r>
        <w:rPr>
          <w:rFonts w:ascii="Times New Roman"/>
          <w:b w:val="false"/>
          <w:i w:val="false"/>
          <w:color w:val="ff0000"/>
          <w:sz w:val="28"/>
        </w:rPr>
        <w:t>361-VI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2"/>
        <w:gridCol w:w="1384"/>
        <w:gridCol w:w="892"/>
        <w:gridCol w:w="6015"/>
        <w:gridCol w:w="31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42 857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взимающиеся за совершение юридических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Госпошлина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960"/>
        <w:gridCol w:w="1305"/>
        <w:gridCol w:w="1305"/>
        <w:gridCol w:w="5606"/>
        <w:gridCol w:w="21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42 857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255-VI от 21 декабря 2017 года</w:t>
            </w:r>
          </w:p>
        </w:tc>
      </w:tr>
    </w:tbl>
    <w:bookmarkStart w:name="z33" w:id="3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Енбекшинского сельского округа на 2019 год</w:t>
      </w:r>
    </w:p>
    <w:bookmarkEnd w:id="3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5"/>
        <w:gridCol w:w="953"/>
        <w:gridCol w:w="5"/>
        <w:gridCol w:w="1281"/>
        <w:gridCol w:w="7"/>
        <w:gridCol w:w="1325"/>
        <w:gridCol w:w="2808"/>
        <w:gridCol w:w="2822"/>
        <w:gridCol w:w="214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87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взимающиеся за совершение юридических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0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1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учереждениями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учереждениями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1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25"/>
        </w:tc>
        <w:tc>
          <w:tcPr>
            <w:tcW w:w="2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6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28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32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36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45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49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1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53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6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7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8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9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61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2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государственние займы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3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4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65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6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255-VI от 21 декабря 2017 года</w:t>
            </w:r>
          </w:p>
        </w:tc>
      </w:tr>
    </w:tbl>
    <w:bookmarkStart w:name="z35" w:id="4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Енбекшинского сельского округа на 2020 год</w:t>
      </w:r>
    </w:p>
    <w:bookmarkEnd w:id="4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5"/>
        <w:gridCol w:w="953"/>
        <w:gridCol w:w="5"/>
        <w:gridCol w:w="1281"/>
        <w:gridCol w:w="7"/>
        <w:gridCol w:w="1325"/>
        <w:gridCol w:w="2808"/>
        <w:gridCol w:w="2822"/>
        <w:gridCol w:w="214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69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взимающиеся за совершение юридических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8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9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учереждениями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учереждениями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0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07"/>
        </w:tc>
        <w:tc>
          <w:tcPr>
            <w:tcW w:w="2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8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9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10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1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2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3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14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5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6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7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18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9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0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1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2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3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4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5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6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27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8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9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0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31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2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3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4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35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6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7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8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9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0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1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2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43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4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государственние займы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5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6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47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8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9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255-VI от 21 декабря 2017 года</w:t>
            </w:r>
          </w:p>
        </w:tc>
      </w:tr>
    </w:tbl>
    <w:bookmarkStart w:name="z37" w:id="5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Макашского сельского округа на 2018 год</w:t>
      </w:r>
    </w:p>
    <w:bookmarkEnd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решения Курмангазинского районного маслихата Атырауской области от 07.12.2018 № </w:t>
      </w:r>
      <w:r>
        <w:rPr>
          <w:rFonts w:ascii="Times New Roman"/>
          <w:b w:val="false"/>
          <w:i w:val="false"/>
          <w:color w:val="ff0000"/>
          <w:sz w:val="28"/>
        </w:rPr>
        <w:t>361-VI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2"/>
        <w:gridCol w:w="1384"/>
        <w:gridCol w:w="892"/>
        <w:gridCol w:w="6015"/>
        <w:gridCol w:w="31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49 665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взимающиеся за совершение юридических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Госпошлина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46 898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46898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46 898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960"/>
        <w:gridCol w:w="1305"/>
        <w:gridCol w:w="1305"/>
        <w:gridCol w:w="5606"/>
        <w:gridCol w:w="21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49 665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255-VI от 21 декабря 2017 года</w:t>
            </w:r>
          </w:p>
        </w:tc>
      </w:tr>
    </w:tbl>
    <w:bookmarkStart w:name="z39" w:id="5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Макашского сельского округа на 2019год</w:t>
      </w:r>
    </w:p>
    <w:bookmarkEnd w:id="5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5"/>
        <w:gridCol w:w="953"/>
        <w:gridCol w:w="5"/>
        <w:gridCol w:w="1281"/>
        <w:gridCol w:w="7"/>
        <w:gridCol w:w="1325"/>
        <w:gridCol w:w="2808"/>
        <w:gridCol w:w="2822"/>
        <w:gridCol w:w="214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0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52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35 938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6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3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5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взимающиеся за совершение юридических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7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8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7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учереждениями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учереждениями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5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8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32 998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6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7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32 998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9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1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90"/>
        </w:tc>
        <w:tc>
          <w:tcPr>
            <w:tcW w:w="2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6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91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7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2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93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9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4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0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5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1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6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2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97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3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8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4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9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0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6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01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7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2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8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3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9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4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0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5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6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2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7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3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8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4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9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5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10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6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1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7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2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8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3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9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14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0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5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1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6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2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7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18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4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9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0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6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1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7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2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8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3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9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4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0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5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26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2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7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государственние займы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3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8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4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9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5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30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6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1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7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2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255-VI от 21 декабря 2017 года</w:t>
            </w:r>
          </w:p>
        </w:tc>
      </w:tr>
    </w:tbl>
    <w:bookmarkStart w:name="z41" w:id="6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Макашского сельского округа на 2020 год</w:t>
      </w:r>
    </w:p>
    <w:bookmarkEnd w:id="6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5"/>
        <w:gridCol w:w="953"/>
        <w:gridCol w:w="5"/>
        <w:gridCol w:w="1281"/>
        <w:gridCol w:w="7"/>
        <w:gridCol w:w="1325"/>
        <w:gridCol w:w="2808"/>
        <w:gridCol w:w="2822"/>
        <w:gridCol w:w="214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8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34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2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3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35 938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4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3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5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6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7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8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1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2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3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4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5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6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7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8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взимающиеся за совершение юридических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9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0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5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1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2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3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4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5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6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7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6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8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учереждениями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9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учереждениями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0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1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2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3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6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32 998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4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5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32 998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6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7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8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9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72"/>
        </w:tc>
        <w:tc>
          <w:tcPr>
            <w:tcW w:w="2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4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73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5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4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6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75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7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6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8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7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9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8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0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79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1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0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2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1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3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2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4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83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5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4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6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5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7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6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8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7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9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8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0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9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1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0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2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1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3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92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4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3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5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4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6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5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7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96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8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7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9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8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0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9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1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00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2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1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3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2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4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3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5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4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6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5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7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6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8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7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9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08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0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9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государственние займы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1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0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2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1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3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12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4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3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5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4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255-VI от 21 декабря 2017 года</w:t>
            </w:r>
          </w:p>
        </w:tc>
      </w:tr>
    </w:tbl>
    <w:bookmarkStart w:name="z43" w:id="7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Орлинского сельского округа на 2018 год</w:t>
      </w:r>
    </w:p>
    <w:bookmarkEnd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в редакции решения Курмангазинского районного маслихата Атырауской области от 07.12.2018 № </w:t>
      </w:r>
      <w:r>
        <w:rPr>
          <w:rFonts w:ascii="Times New Roman"/>
          <w:b w:val="false"/>
          <w:i w:val="false"/>
          <w:color w:val="ff0000"/>
          <w:sz w:val="28"/>
        </w:rPr>
        <w:t>361-VI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2"/>
        <w:gridCol w:w="1384"/>
        <w:gridCol w:w="892"/>
        <w:gridCol w:w="6015"/>
        <w:gridCol w:w="31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49 790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взимающиеся за совершение юридических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Госпошлина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46 395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46 395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960"/>
        <w:gridCol w:w="1305"/>
        <w:gridCol w:w="1305"/>
        <w:gridCol w:w="5606"/>
        <w:gridCol w:w="21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49 790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255-VI от 21 декабря 2017 года</w:t>
            </w:r>
          </w:p>
        </w:tc>
      </w:tr>
    </w:tbl>
    <w:bookmarkStart w:name="z45" w:id="7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Орлинского сельского округа на 2019 год</w:t>
      </w:r>
    </w:p>
    <w:bookmarkEnd w:id="7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5"/>
        <w:gridCol w:w="953"/>
        <w:gridCol w:w="5"/>
        <w:gridCol w:w="1281"/>
        <w:gridCol w:w="7"/>
        <w:gridCol w:w="1325"/>
        <w:gridCol w:w="2808"/>
        <w:gridCol w:w="2822"/>
        <w:gridCol w:w="214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4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17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8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1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9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0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2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1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2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3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4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5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6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7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8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9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0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1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2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3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4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взимающиеся за совершение юридических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5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6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3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7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8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9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0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1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2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3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4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4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учереждениями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5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учереждениями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6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7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8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9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4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0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1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2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3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4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5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55"/>
        </w:tc>
        <w:tc>
          <w:tcPr>
            <w:tcW w:w="2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0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56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1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7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2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58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3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9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4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0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5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1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6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62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7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3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8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4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9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5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0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66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1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7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2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8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3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9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4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0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5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1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6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2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7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3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8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4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9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775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0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6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1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7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2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8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3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79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4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0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5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1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6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2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7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83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8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4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9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5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0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6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1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7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2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8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3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9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4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0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5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91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6"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2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государственние займы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7"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3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8"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4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9"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95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0"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6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1"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7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255-VI от 21 декабря 2017 года</w:t>
            </w:r>
          </w:p>
        </w:tc>
      </w:tr>
    </w:tbl>
    <w:bookmarkStart w:name="z47" w:id="7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Орлинского сельского округа на 2020 год</w:t>
      </w:r>
    </w:p>
    <w:bookmarkEnd w:id="7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5"/>
        <w:gridCol w:w="953"/>
        <w:gridCol w:w="5"/>
        <w:gridCol w:w="1281"/>
        <w:gridCol w:w="7"/>
        <w:gridCol w:w="1325"/>
        <w:gridCol w:w="2808"/>
        <w:gridCol w:w="2822"/>
        <w:gridCol w:w="214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2"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99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6"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0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7"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8"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0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9"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0"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1"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2"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3"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4"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5"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6"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7"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8"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9"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0"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1"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2"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взимающиеся за совершение юридических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3"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4"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1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5"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6"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7"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8"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9"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0"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1"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2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2"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учереждениями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3"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учереждениями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4"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5"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6"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7"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3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8"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9"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0"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1"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2"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3"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37"/>
        </w:tc>
        <w:tc>
          <w:tcPr>
            <w:tcW w:w="2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8"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38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9"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9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0"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40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1"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1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2"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2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3"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3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4"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44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5"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5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6"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6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7"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7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8"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48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9"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9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0"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0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1"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1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2"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2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3"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3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4"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4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5"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5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6"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6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7"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857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8"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8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9"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9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0"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0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1"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61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2"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2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3"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3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4"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4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5"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65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6"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6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7"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7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8"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8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9"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9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0"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0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1"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1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2"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2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3"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73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4"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4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государственние займы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5"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5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6"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6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7"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77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8"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8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9"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9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255-VI от 21 декабря 2017 года</w:t>
            </w:r>
          </w:p>
        </w:tc>
      </w:tr>
    </w:tbl>
    <w:bookmarkStart w:name="z49" w:id="8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Нуржауского сельского округа на 2018 год</w:t>
      </w:r>
    </w:p>
    <w:bookmarkEnd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в редакции решения Курмангазинского районного маслихата Атырауской области от 07.12.2018 № </w:t>
      </w:r>
      <w:r>
        <w:rPr>
          <w:rFonts w:ascii="Times New Roman"/>
          <w:b w:val="false"/>
          <w:i w:val="false"/>
          <w:color w:val="ff0000"/>
          <w:sz w:val="28"/>
        </w:rPr>
        <w:t>361-VI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2"/>
        <w:gridCol w:w="1384"/>
        <w:gridCol w:w="892"/>
        <w:gridCol w:w="6015"/>
        <w:gridCol w:w="31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взимающиеся за совершение юридических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Госпошлина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960"/>
        <w:gridCol w:w="1305"/>
        <w:gridCol w:w="1305"/>
        <w:gridCol w:w="5606"/>
        <w:gridCol w:w="21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255-VI от 21 декабря 2017 года</w:t>
            </w:r>
          </w:p>
        </w:tc>
      </w:tr>
    </w:tbl>
    <w:bookmarkStart w:name="z51" w:id="8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Нуржауского сельского округа на 2019 год</w:t>
      </w:r>
    </w:p>
    <w:bookmarkEnd w:id="8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5"/>
        <w:gridCol w:w="953"/>
        <w:gridCol w:w="5"/>
        <w:gridCol w:w="1281"/>
        <w:gridCol w:w="7"/>
        <w:gridCol w:w="1325"/>
        <w:gridCol w:w="2808"/>
        <w:gridCol w:w="2822"/>
        <w:gridCol w:w="214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8"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82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2"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8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3"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43 111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4"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8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5"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6"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7"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8"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9"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0"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1"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2"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3"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4"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5"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6"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7"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8"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взимающиеся за совершение юридических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9"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0"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0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1"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2"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3"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4"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5"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6"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7"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0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8"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учереждениями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9"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учереждениями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0"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1"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2"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3"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1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4"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5"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6"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7"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8"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9"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20"/>
        </w:tc>
        <w:tc>
          <w:tcPr>
            <w:tcW w:w="2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4"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21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5" w:id="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2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6"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23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7"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4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8"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5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9"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6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0"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27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1" w:id="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8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2"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9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3" w:id="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0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4"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31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5" w:id="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2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6" w:id="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3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7"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4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8" w:id="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5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9"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6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0"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7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1"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8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2"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9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3" w:id="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940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4"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1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5" w:id="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2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6"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3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7" w:id="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44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8" w:id="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5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9" w:id="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6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0" w:id="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7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1" w:id="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48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2" w:id="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9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3" w:id="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0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4" w:id="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1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5" w:id="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2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6" w:id="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3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7" w:id="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4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8" w:id="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5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9" w:id="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56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0" w:id="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7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государственние займы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1" w:id="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8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2" w:id="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9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3" w:id="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60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4" w:id="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1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5" w:id="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2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255-VI от 21 декабря 2017 года</w:t>
            </w:r>
          </w:p>
        </w:tc>
      </w:tr>
    </w:tbl>
    <w:bookmarkStart w:name="z53" w:id="9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Нуржауского сельского округа на 2020 год</w:t>
      </w:r>
    </w:p>
    <w:bookmarkEnd w:id="9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960"/>
        <w:gridCol w:w="1305"/>
        <w:gridCol w:w="1305"/>
        <w:gridCol w:w="5606"/>
        <w:gridCol w:w="21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6" w:id="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964"/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0" w:id="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65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1" w:id="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6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43 111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2" w:id="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67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3" w:id="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8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4" w:id="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9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5" w:id="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0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6" w:id="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1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7" w:id="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2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8" w:id="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3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9" w:id="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4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0" w:id="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5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1" w:id="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6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2" w:id="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7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3" w:id="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8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4" w:id="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9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5" w:id="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0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6" w:id="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1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взимающиеся за совершение юридических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7" w:id="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2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Госпошлина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8" w:id="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83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9" w:id="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4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0" w:id="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5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1" w:id="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6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2" w:id="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7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3" w:id="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8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4" w:id="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9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5" w:id="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90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6" w:id="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1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учереждениями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7" w:id="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2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учереждениями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8" w:id="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3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9" w:id="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4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0" w:id="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5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1" w:id="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96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2" w:id="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7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3" w:id="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8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4" w:id="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9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5" w:id="1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0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6" w:id="1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1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7" w:id="1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002"/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2" w:id="1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03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3" w:id="1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4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43 111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4" w:id="1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05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5" w:id="1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6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6" w:id="1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7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7" w:id="1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8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8" w:id="1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09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9" w:id="1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0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0" w:id="1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1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1" w:id="1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2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2" w:id="1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13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3" w:id="1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4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4" w:id="1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5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5" w:id="1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6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6" w:id="1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7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7" w:id="1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8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8" w:id="1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9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9" w:id="1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0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0" w:id="1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1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1" w:id="1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22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2" w:id="1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3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3" w:id="1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4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4" w:id="1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5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5" w:id="1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026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6" w:id="1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7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7" w:id="1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8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8" w:id="1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9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9" w:id="1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30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0" w:id="1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1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1" w:id="1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2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2" w:id="1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3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3" w:id="1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4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4" w:id="1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5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5" w:id="1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6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6" w:id="1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7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7" w:id="1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38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8" w:id="1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9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государственние займы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9" w:id="1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0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0" w:id="1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1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1" w:id="1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42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2" w:id="1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3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3" w:id="1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4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255-VI от 21 декабря 2017 года</w:t>
            </w:r>
          </w:p>
        </w:tc>
      </w:tr>
    </w:tbl>
    <w:bookmarkStart w:name="z55" w:id="10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Жаңаталап на 2018 год</w:t>
      </w:r>
    </w:p>
    <w:bookmarkEnd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в редакции решения Курмангазинского районного маслихата Атырауской области от 07.12.2018 № </w:t>
      </w:r>
      <w:r>
        <w:rPr>
          <w:rFonts w:ascii="Times New Roman"/>
          <w:b w:val="false"/>
          <w:i w:val="false"/>
          <w:color w:val="ff0000"/>
          <w:sz w:val="28"/>
        </w:rPr>
        <w:t>361-VI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2"/>
        <w:gridCol w:w="1384"/>
        <w:gridCol w:w="892"/>
        <w:gridCol w:w="6015"/>
        <w:gridCol w:w="31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52 906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взимающиеся за совершение юридических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Госпошлина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51 248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51 248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960"/>
        <w:gridCol w:w="1305"/>
        <w:gridCol w:w="1305"/>
        <w:gridCol w:w="5606"/>
        <w:gridCol w:w="21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52 906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255-VI от 21 декабря 2017 года</w:t>
            </w:r>
          </w:p>
        </w:tc>
      </w:tr>
    </w:tbl>
    <w:bookmarkStart w:name="z57" w:id="10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Кировского сельского округа на 2019 год</w:t>
      </w:r>
    </w:p>
    <w:bookmarkEnd w:id="10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5"/>
        <w:gridCol w:w="953"/>
        <w:gridCol w:w="5"/>
        <w:gridCol w:w="1281"/>
        <w:gridCol w:w="7"/>
        <w:gridCol w:w="1325"/>
        <w:gridCol w:w="2808"/>
        <w:gridCol w:w="2822"/>
        <w:gridCol w:w="214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2" w:id="1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047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6" w:id="1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4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7" w:id="1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50 796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8" w:id="1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5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9" w:id="1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0" w:id="1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1" w:id="1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2" w:id="1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3" w:id="1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4" w:id="1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5" w:id="1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6" w:id="1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7" w:id="1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8" w:id="1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9" w:id="1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0" w:id="1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1" w:id="1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2" w:id="1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взимающиеся за совершение юридических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3" w:id="1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4" w:id="1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6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5" w:id="1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6" w:id="1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7" w:id="1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8" w:id="1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9" w:id="1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0" w:id="1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1" w:id="1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7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2" w:id="1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учереждениями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3" w:id="1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учереждениями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4" w:id="1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5" w:id="1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6" w:id="1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7" w:id="1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7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46 079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8" w:id="1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9" w:id="1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46 079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0" w:id="1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1" w:id="1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2" w:id="1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3" w:id="1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085"/>
        </w:tc>
        <w:tc>
          <w:tcPr>
            <w:tcW w:w="2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8" w:id="1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86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9" w:id="1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7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0" w:id="1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88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1" w:id="1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9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2" w:id="1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0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3" w:id="1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1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4" w:id="1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92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5" w:id="1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3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6" w:id="1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4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7" w:id="1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5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8" w:id="1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96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9" w:id="1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7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0" w:id="1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8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1" w:id="1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9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2" w:id="1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0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3" w:id="1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1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4" w:id="1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2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5" w:id="1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3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6" w:id="1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4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7" w:id="1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05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8" w:id="1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6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9" w:id="1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7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0" w:id="1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8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1" w:id="1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109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2" w:id="1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0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3" w:id="1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1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4" w:id="1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2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5" w:id="1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113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6" w:id="1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4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7" w:id="1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5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8" w:id="1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6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9" w:id="1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7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0" w:id="1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8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1" w:id="1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9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2" w:id="1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0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3" w:id="1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21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4" w:id="1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2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государственние займы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5" w:id="1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3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6" w:id="1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4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7" w:id="1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25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8" w:id="1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6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9" w:id="1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7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255-VI от 21 декабря 2017 года</w:t>
            </w:r>
          </w:p>
        </w:tc>
      </w:tr>
    </w:tbl>
    <w:bookmarkStart w:name="z59" w:id="1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Кировского сельского округа на 2020 год</w:t>
      </w:r>
    </w:p>
    <w:bookmarkEnd w:id="1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5"/>
        <w:gridCol w:w="953"/>
        <w:gridCol w:w="5"/>
        <w:gridCol w:w="1281"/>
        <w:gridCol w:w="7"/>
        <w:gridCol w:w="1325"/>
        <w:gridCol w:w="2808"/>
        <w:gridCol w:w="2822"/>
        <w:gridCol w:w="214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0" w:id="1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129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4" w:id="1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3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5" w:id="1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50 796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6" w:id="1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3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7" w:id="1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8" w:id="1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9" w:id="1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0" w:id="1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1" w:id="1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2" w:id="1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3" w:id="1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4" w:id="1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5" w:id="1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6" w:id="1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7" w:id="1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8" w:id="1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9" w:id="1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0" w:id="1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взимающиеся за совершение юридических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1" w:id="1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2" w:id="1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4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3" w:id="1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4" w:id="1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5" w:id="1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6" w:id="1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7" w:id="1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8" w:id="1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9" w:id="1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5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0" w:id="1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учереждениями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1" w:id="1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учереждениями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2" w:id="1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3" w:id="1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4" w:id="1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5" w:id="1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6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46 079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6" w:id="1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7" w:id="1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46 079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8" w:id="1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9" w:id="1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0" w:id="1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1" w:id="1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167"/>
        </w:tc>
        <w:tc>
          <w:tcPr>
            <w:tcW w:w="2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6" w:id="1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68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7" w:id="1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9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8" w:id="1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70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9" w:id="1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1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0" w:id="1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2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1" w:id="1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3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2" w:id="1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74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3" w:id="1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5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4" w:id="1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6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5" w:id="1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7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6" w:id="1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78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7" w:id="1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9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8" w:id="1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0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9" w:id="1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1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0" w:id="1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2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1" w:id="1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3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2" w:id="1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4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3" w:id="1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5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4" w:id="1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6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5" w:id="1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87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6" w:id="1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8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7" w:id="1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9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8" w:id="1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0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9" w:id="1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191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0" w:id="1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2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1" w:id="1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3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2" w:id="1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4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3" w:id="1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195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4" w:id="1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6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5" w:id="1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7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6" w:id="1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8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7" w:id="1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9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8" w:id="1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0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9" w:id="1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1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0" w:id="1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2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1" w:id="1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03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2" w:id="1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4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государственние займы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3" w:id="1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5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4" w:id="1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6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5" w:id="1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07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6" w:id="1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8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7" w:id="1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9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255-VI от 21 декабря 2017 года</w:t>
            </w:r>
          </w:p>
        </w:tc>
      </w:tr>
    </w:tbl>
    <w:bookmarkStart w:name="z61" w:id="1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Аккольского сельского округа на 2018 год</w:t>
      </w:r>
    </w:p>
    <w:bookmarkEnd w:id="1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в редакции решения Курмангазинского районного маслихата Атырауской области от 07.12.2018 № </w:t>
      </w:r>
      <w:r>
        <w:rPr>
          <w:rFonts w:ascii="Times New Roman"/>
          <w:b w:val="false"/>
          <w:i w:val="false"/>
          <w:color w:val="ff0000"/>
          <w:sz w:val="28"/>
        </w:rPr>
        <w:t>361-VI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2"/>
        <w:gridCol w:w="1384"/>
        <w:gridCol w:w="892"/>
        <w:gridCol w:w="6015"/>
        <w:gridCol w:w="31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39 014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взимающиеся за совершение юридических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Госпошлина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960"/>
        <w:gridCol w:w="1305"/>
        <w:gridCol w:w="1305"/>
        <w:gridCol w:w="5606"/>
        <w:gridCol w:w="21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39 014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255-VI от 21 декабря 2017 года</w:t>
            </w:r>
          </w:p>
        </w:tc>
      </w:tr>
    </w:tbl>
    <w:bookmarkStart w:name="z63" w:id="1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Аккольского сельского округа на 2019 год</w:t>
      </w:r>
    </w:p>
    <w:bookmarkEnd w:id="12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5"/>
        <w:gridCol w:w="953"/>
        <w:gridCol w:w="5"/>
        <w:gridCol w:w="1281"/>
        <w:gridCol w:w="7"/>
        <w:gridCol w:w="1325"/>
        <w:gridCol w:w="2808"/>
        <w:gridCol w:w="2822"/>
        <w:gridCol w:w="214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6" w:id="1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212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0" w:id="1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1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1" w:id="1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2" w:id="1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1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3" w:id="1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4" w:id="1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5" w:id="1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6" w:id="1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7" w:id="1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8" w:id="1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9" w:id="1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0" w:id="1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1" w:id="1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2" w:id="1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3" w:id="1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4" w:id="1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5" w:id="1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6" w:id="1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взимающиеся за совершение юридических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7" w:id="1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8" w:id="1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3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9" w:id="1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0" w:id="1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1" w:id="1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2" w:id="1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3" w:id="1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4" w:id="1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5" w:id="1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3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6" w:id="1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учереждениями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7" w:id="1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учереждениями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8" w:id="1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9" w:id="1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0" w:id="1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1" w:id="1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4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2" w:id="1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3" w:id="1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4" w:id="1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5" w:id="1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6" w:id="1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7" w:id="1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250"/>
        </w:tc>
        <w:tc>
          <w:tcPr>
            <w:tcW w:w="2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2" w:id="1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51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3" w:id="1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2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4" w:id="1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253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5" w:id="1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4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6" w:id="1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5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7" w:id="1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6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8" w:id="1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57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9" w:id="1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8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0" w:id="1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9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1" w:id="1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0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2" w:id="1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61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3" w:id="1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2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4" w:id="1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3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5" w:id="1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4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6" w:id="1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5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7" w:id="1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6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8" w:id="1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7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9" w:id="1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8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0" w:id="1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9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1" w:id="1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270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2" w:id="1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1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3" w:id="1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2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4" w:id="1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3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5" w:id="1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274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6" w:id="1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5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7" w:id="1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6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8" w:id="1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7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9" w:id="1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278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0" w:id="1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9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1" w:id="1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0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2" w:id="1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1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3" w:id="1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2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4" w:id="1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3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5" w:id="1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4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6" w:id="1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5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7" w:id="1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86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8" w:id="1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7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государственние займы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9" w:id="1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8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0" w:id="1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9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1" w:id="1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90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2" w:id="1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1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3" w:id="1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2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255-VI от 21 декабря 2017 года</w:t>
            </w:r>
          </w:p>
        </w:tc>
      </w:tr>
    </w:tbl>
    <w:bookmarkStart w:name="z65" w:id="1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Аккольского сельского округа на 2020 год</w:t>
      </w:r>
    </w:p>
    <w:bookmarkEnd w:id="12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5"/>
        <w:gridCol w:w="953"/>
        <w:gridCol w:w="5"/>
        <w:gridCol w:w="1281"/>
        <w:gridCol w:w="7"/>
        <w:gridCol w:w="1325"/>
        <w:gridCol w:w="2808"/>
        <w:gridCol w:w="2822"/>
        <w:gridCol w:w="214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4" w:id="1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294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8" w:id="1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9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9" w:id="1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0" w:id="1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9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1" w:id="1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2" w:id="1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3" w:id="1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4" w:id="1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5" w:id="1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6" w:id="1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7" w:id="1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8" w:id="1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9" w:id="1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0" w:id="1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1" w:id="1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2" w:id="1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3" w:id="1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4" w:id="1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взимающиеся за совершение юридических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5" w:id="1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6" w:id="1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1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7" w:id="1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8" w:id="1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9" w:id="1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0" w:id="1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1" w:id="1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2" w:id="1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3" w:id="1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2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4" w:id="1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учереждениями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5" w:id="1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учереждениями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6" w:id="1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7" w:id="1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8" w:id="1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9" w:id="1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2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0" w:id="1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1" w:id="1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2" w:id="1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3" w:id="1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4" w:id="1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5" w:id="1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332"/>
        </w:tc>
        <w:tc>
          <w:tcPr>
            <w:tcW w:w="2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0" w:id="1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33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1" w:id="1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4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2" w:id="1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335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3" w:id="1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6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4" w:id="1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7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5" w:id="1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8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6" w:id="1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39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7" w:id="1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0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8" w:id="1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1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9" w:id="1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2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0" w:id="1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43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1" w:id="1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4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2" w:id="1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5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3" w:id="1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6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4" w:id="1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7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5" w:id="1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8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6" w:id="1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9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7" w:id="1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0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8" w:id="1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1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9" w:id="1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352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0" w:id="1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3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1" w:id="1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4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2" w:id="1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5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3" w:id="1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356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4" w:id="1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7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5" w:id="1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8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6" w:id="1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9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7" w:id="1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360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8" w:id="1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1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9" w:id="1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2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0" w:id="1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3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1" w:id="1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4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2" w:id="1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5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3" w:id="1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6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4" w:id="1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7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5" w:id="1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68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6" w:id="1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9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государственние займы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7" w:id="1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0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8" w:id="1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1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9" w:id="1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72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0" w:id="1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3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1" w:id="1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4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255-VI от 21 декабря 2017 года</w:t>
            </w:r>
          </w:p>
        </w:tc>
      </w:tr>
    </w:tbl>
    <w:bookmarkStart w:name="z67" w:id="13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Бирликского сельского округа на 2018 год</w:t>
      </w:r>
    </w:p>
    <w:bookmarkEnd w:id="1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в редакции решения Курмангазинского районного маслихата Атырауской области от 07.12.2018 № </w:t>
      </w:r>
      <w:r>
        <w:rPr>
          <w:rFonts w:ascii="Times New Roman"/>
          <w:b w:val="false"/>
          <w:i w:val="false"/>
          <w:color w:val="ff0000"/>
          <w:sz w:val="28"/>
        </w:rPr>
        <w:t>361-VI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2"/>
        <w:gridCol w:w="1384"/>
        <w:gridCol w:w="892"/>
        <w:gridCol w:w="6015"/>
        <w:gridCol w:w="31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26 067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взимающиеся за совершение юридических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Госпошлина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960"/>
        <w:gridCol w:w="1305"/>
        <w:gridCol w:w="1305"/>
        <w:gridCol w:w="5606"/>
        <w:gridCol w:w="21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26 067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255-VI от 21 декабря 2017 года</w:t>
            </w:r>
          </w:p>
        </w:tc>
      </w:tr>
    </w:tbl>
    <w:bookmarkStart w:name="z69" w:id="13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Бирликского сельского округа на 2019 год</w:t>
      </w:r>
    </w:p>
    <w:bookmarkEnd w:id="13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5"/>
        <w:gridCol w:w="953"/>
        <w:gridCol w:w="5"/>
        <w:gridCol w:w="1281"/>
        <w:gridCol w:w="7"/>
        <w:gridCol w:w="1325"/>
        <w:gridCol w:w="2808"/>
        <w:gridCol w:w="2822"/>
        <w:gridCol w:w="214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0" w:id="1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377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4" w:id="1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7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5" w:id="1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6" w:id="1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8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7" w:id="1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8" w:id="1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9" w:id="1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0" w:id="1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1" w:id="1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2" w:id="1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3" w:id="1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4" w:id="1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5" w:id="1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6" w:id="1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7" w:id="1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8" w:id="1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9" w:id="1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0" w:id="1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взимающиеся за совершение юридических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1" w:id="1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2" w:id="1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9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3" w:id="1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4" w:id="1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5" w:id="1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6" w:id="1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7" w:id="1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8" w:id="1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9" w:id="1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0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0" w:id="1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учереждениями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1" w:id="1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учереждениями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2" w:id="1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3" w:id="1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4" w:id="1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5" w:id="1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0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6" w:id="1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7" w:id="1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8" w:id="1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9" w:id="1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0" w:id="1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1" w:id="1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415"/>
        </w:tc>
        <w:tc>
          <w:tcPr>
            <w:tcW w:w="2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6" w:id="1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16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7" w:id="1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7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8" w:id="1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418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9" w:id="1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9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0" w:id="1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0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1" w:id="1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1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2" w:id="1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422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3" w:id="1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3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4" w:id="1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4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5" w:id="1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5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6" w:id="1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26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7" w:id="1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7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8" w:id="1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8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9" w:id="1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9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0" w:id="1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0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1" w:id="1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1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2" w:id="1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2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3" w:id="1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3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4" w:id="1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4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5" w:id="1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35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6" w:id="1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6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7" w:id="1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7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8" w:id="1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8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9" w:id="1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39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0" w:id="1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0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1" w:id="1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1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2" w:id="1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2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3" w:id="1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443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4" w:id="1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4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5" w:id="1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5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6" w:id="1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6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7" w:id="1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7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8" w:id="1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8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9" w:id="1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9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0" w:id="1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0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1" w:id="1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51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2" w:id="1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2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государственние займы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3" w:id="1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3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4" w:id="1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4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5" w:id="1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55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6" w:id="1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6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7" w:id="1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7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255-VI от 21 декабря 2017 года</w:t>
            </w:r>
          </w:p>
        </w:tc>
      </w:tr>
    </w:tbl>
    <w:bookmarkStart w:name="z71" w:id="14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Бирликского сельского округа на 2020 год</w:t>
      </w:r>
    </w:p>
    <w:bookmarkEnd w:id="14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5"/>
        <w:gridCol w:w="953"/>
        <w:gridCol w:w="5"/>
        <w:gridCol w:w="1281"/>
        <w:gridCol w:w="7"/>
        <w:gridCol w:w="1325"/>
        <w:gridCol w:w="2808"/>
        <w:gridCol w:w="2822"/>
        <w:gridCol w:w="214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8" w:id="1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459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2" w:id="1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6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3" w:id="1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4" w:id="1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6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5" w:id="1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6" w:id="1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7" w:id="1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8" w:id="1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9" w:id="1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0" w:id="1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1" w:id="1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2" w:id="1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3" w:id="1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4" w:id="1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5" w:id="1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6" w:id="1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7" w:id="1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8" w:id="1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взимающиеся за совершение юридических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9" w:id="1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0" w:id="1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7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1" w:id="1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2" w:id="1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3" w:id="1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4" w:id="1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5" w:id="1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6" w:id="1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7" w:id="1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8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8" w:id="1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учереждениями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9" w:id="1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учереждениями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0" w:id="1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1" w:id="1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2" w:id="1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3" w:id="1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9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4" w:id="1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5" w:id="1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6" w:id="1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7" w:id="1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8" w:id="1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9" w:id="1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497"/>
        </w:tc>
        <w:tc>
          <w:tcPr>
            <w:tcW w:w="2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4" w:id="1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98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5" w:id="1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9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6" w:id="1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500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7" w:id="1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1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8" w:id="1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2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9" w:id="1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3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0" w:id="1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504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1" w:id="1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5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2" w:id="1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6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3" w:id="1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7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4" w:id="1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08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5" w:id="1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9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6" w:id="1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0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7" w:id="1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1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8" w:id="1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2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9" w:id="1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3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0" w:id="1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4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1" w:id="1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5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2" w:id="1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6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3" w:id="1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17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4" w:id="1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8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5" w:id="1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9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6" w:id="1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0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7" w:id="1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521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8" w:id="1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2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9" w:id="1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3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0" w:id="1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4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1" w:id="1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25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2" w:id="1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6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3" w:id="1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7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4" w:id="1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8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5" w:id="1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9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6" w:id="1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0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7" w:id="1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1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8" w:id="1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2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9" w:id="1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33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0" w:id="1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4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государственние займы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1" w:id="1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5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2" w:id="1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6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3" w:id="1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537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4" w:id="1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8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5" w:id="1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9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255-VI от 21 декабря 2017 года</w:t>
            </w:r>
          </w:p>
        </w:tc>
      </w:tr>
    </w:tbl>
    <w:bookmarkStart w:name="z73" w:id="15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Кудряшовского сельского округа на 2018 год</w:t>
      </w:r>
    </w:p>
    <w:bookmarkEnd w:id="1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в редакции решения Курмангазинского районного маслихата Атырауской области от 07.12.2018 № </w:t>
      </w:r>
      <w:r>
        <w:rPr>
          <w:rFonts w:ascii="Times New Roman"/>
          <w:b w:val="false"/>
          <w:i w:val="false"/>
          <w:color w:val="ff0000"/>
          <w:sz w:val="28"/>
        </w:rPr>
        <w:t>361-VI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2"/>
        <w:gridCol w:w="1384"/>
        <w:gridCol w:w="892"/>
        <w:gridCol w:w="6015"/>
        <w:gridCol w:w="31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35 324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взимающиеся за совершение юридических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Госпошлина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960"/>
        <w:gridCol w:w="1305"/>
        <w:gridCol w:w="1305"/>
        <w:gridCol w:w="5606"/>
        <w:gridCol w:w="21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35 324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255-VI от 21 декабря 2017 года</w:t>
            </w:r>
          </w:p>
        </w:tc>
      </w:tr>
    </w:tbl>
    <w:bookmarkStart w:name="z75" w:id="15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Кудряшовского сельского округа на 2019 год</w:t>
      </w:r>
    </w:p>
    <w:bookmarkEnd w:id="15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5"/>
        <w:gridCol w:w="953"/>
        <w:gridCol w:w="5"/>
        <w:gridCol w:w="1281"/>
        <w:gridCol w:w="7"/>
        <w:gridCol w:w="1325"/>
        <w:gridCol w:w="2808"/>
        <w:gridCol w:w="2822"/>
        <w:gridCol w:w="214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4" w:id="1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542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8" w:id="1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4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9" w:id="1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37 443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0" w:id="1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4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1" w:id="1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2" w:id="1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3" w:id="1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4" w:id="1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5" w:id="1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6" w:id="1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7" w:id="1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8" w:id="1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9" w:id="1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0" w:id="1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1" w:id="1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2" w:id="1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3" w:id="1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4" w:id="1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взимающиеся за совершение юридических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5" w:id="1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6" w:id="1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6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7" w:id="1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8" w:id="1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9" w:id="1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0" w:id="1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1" w:id="1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2" w:id="1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3" w:id="1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6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4" w:id="1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учереждениями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5" w:id="1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учереждениями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6" w:id="1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7" w:id="1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8" w:id="1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9" w:id="1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7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0" w:id="1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1" w:id="1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2" w:id="1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3" w:id="1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4" w:id="1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5" w:id="1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580"/>
        </w:tc>
        <w:tc>
          <w:tcPr>
            <w:tcW w:w="2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0" w:id="1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81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1" w:id="1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2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2" w:id="1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583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3" w:id="1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4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4" w:id="1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5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5" w:id="1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6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6" w:id="1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587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7" w:id="1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8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8" w:id="1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9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9" w:id="1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0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0" w:id="1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91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1" w:id="1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2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2" w:id="1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3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3" w:id="1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4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4" w:id="1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5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5" w:id="1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6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6" w:id="1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7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7" w:id="1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8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8" w:id="1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9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9" w:id="1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00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0" w:id="1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1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1" w:id="1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2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2" w:id="1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3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3" w:id="1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04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4" w:id="1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5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5" w:id="1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6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6" w:id="1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7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7" w:id="1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08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8" w:id="1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9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9" w:id="1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0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0" w:id="1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1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1" w:id="1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2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2" w:id="1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3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3" w:id="1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4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4" w:id="1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5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5" w:id="1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16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6" w:id="1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7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государственние займы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7" w:id="1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8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8" w:id="1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9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9" w:id="1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20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0" w:id="1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1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1" w:id="1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2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255-VI от 21 декабря 2017 года</w:t>
            </w:r>
          </w:p>
        </w:tc>
      </w:tr>
    </w:tbl>
    <w:bookmarkStart w:name="z77" w:id="16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Кудряшовского сельского округа на 2020 год</w:t>
      </w:r>
    </w:p>
    <w:bookmarkEnd w:id="16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5"/>
        <w:gridCol w:w="953"/>
        <w:gridCol w:w="5"/>
        <w:gridCol w:w="1281"/>
        <w:gridCol w:w="7"/>
        <w:gridCol w:w="1325"/>
        <w:gridCol w:w="2808"/>
        <w:gridCol w:w="2822"/>
        <w:gridCol w:w="214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2" w:id="1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624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6" w:id="1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2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7" w:id="1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37 443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8" w:id="1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2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9" w:id="1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0" w:id="1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1" w:id="1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2" w:id="1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3" w:id="1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4" w:id="1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5" w:id="1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6" w:id="1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7" w:id="1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8" w:id="1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9" w:id="1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0" w:id="1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1" w:id="1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2" w:id="1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взимающиеся за совершение юридических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3" w:id="1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4" w:id="1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4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5" w:id="1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6" w:id="1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7" w:id="1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8" w:id="1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9" w:id="1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0" w:id="1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1" w:id="1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5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2" w:id="1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учереждениями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3" w:id="1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учереждениями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4" w:id="1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5" w:id="1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6" w:id="1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7" w:id="1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5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8" w:id="1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9" w:id="1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0" w:id="1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1" w:id="1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2" w:id="1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3" w:id="1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662"/>
        </w:tc>
        <w:tc>
          <w:tcPr>
            <w:tcW w:w="2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8" w:id="1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63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9" w:id="1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4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0" w:id="1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665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1" w:id="1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6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2" w:id="1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7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3" w:id="1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8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4" w:id="1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669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5" w:id="1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0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6" w:id="1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1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7" w:id="1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2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8" w:id="1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673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9" w:id="1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4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0" w:id="1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5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1" w:id="1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6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2" w:id="1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7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3" w:id="1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8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4" w:id="1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9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5" w:id="1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0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6" w:id="1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1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7" w:id="1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82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8" w:id="1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3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9" w:id="1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4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0" w:id="1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5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1" w:id="1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86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2" w:id="1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7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3" w:id="1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8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4" w:id="1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9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5" w:id="1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90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6" w:id="1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1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7" w:id="1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2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8" w:id="1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3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9" w:id="1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4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0" w:id="1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5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1" w:id="1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6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2" w:id="1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7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3" w:id="1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98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4" w:id="1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9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государственние займы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5" w:id="1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0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6" w:id="1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1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7" w:id="1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02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8" w:id="1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3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9" w:id="1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4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255-VI от 21 декабря 2017 года</w:t>
            </w:r>
          </w:p>
        </w:tc>
      </w:tr>
    </w:tbl>
    <w:bookmarkStart w:name="z79" w:id="17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Дынгызылского сельского округа на 2018 год</w:t>
      </w:r>
    </w:p>
    <w:bookmarkEnd w:id="1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в редакции решения Курмангазинского районного маслихата Атырауской области от 07.12.2018 № </w:t>
      </w:r>
      <w:r>
        <w:rPr>
          <w:rFonts w:ascii="Times New Roman"/>
          <w:b w:val="false"/>
          <w:i w:val="false"/>
          <w:color w:val="ff0000"/>
          <w:sz w:val="28"/>
        </w:rPr>
        <w:t>361-VI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2"/>
        <w:gridCol w:w="1384"/>
        <w:gridCol w:w="892"/>
        <w:gridCol w:w="6015"/>
        <w:gridCol w:w="31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взимающиеся за совершение юридических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Госпошлина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960"/>
        <w:gridCol w:w="1305"/>
        <w:gridCol w:w="1305"/>
        <w:gridCol w:w="5606"/>
        <w:gridCol w:w="21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255-VI от 21 декабря 2017 года</w:t>
            </w:r>
          </w:p>
        </w:tc>
      </w:tr>
    </w:tbl>
    <w:bookmarkStart w:name="z81" w:id="17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Дынгызылского сельского округа на 2019 год</w:t>
      </w:r>
    </w:p>
    <w:bookmarkEnd w:id="17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5"/>
        <w:gridCol w:w="953"/>
        <w:gridCol w:w="5"/>
        <w:gridCol w:w="1281"/>
        <w:gridCol w:w="7"/>
        <w:gridCol w:w="1325"/>
        <w:gridCol w:w="2808"/>
        <w:gridCol w:w="2822"/>
        <w:gridCol w:w="214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8" w:id="1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707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2" w:id="1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0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3" w:id="1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4" w:id="1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1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5" w:id="1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6" w:id="1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7" w:id="1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8" w:id="1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9" w:id="1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0" w:id="1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1" w:id="1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2" w:id="1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3" w:id="1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4" w:id="1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5" w:id="1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6" w:id="1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7" w:id="1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8" w:id="1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взимающиеся за совершение юридических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9" w:id="1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0" w:id="1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2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1" w:id="1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2" w:id="1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3" w:id="1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4" w:id="1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5" w:id="1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6" w:id="1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7" w:id="1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73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8" w:id="1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учереждениями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9" w:id="1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учереждениями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0" w:id="1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1" w:id="1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2" w:id="1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3" w:id="1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3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29 914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4" w:id="1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5" w:id="1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29 914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6" w:id="1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7" w:id="1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8" w:id="1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9" w:id="1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745"/>
        </w:tc>
        <w:tc>
          <w:tcPr>
            <w:tcW w:w="2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4" w:id="1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46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5" w:id="1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7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6" w:id="1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748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7" w:id="1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9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8" w:id="1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0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9" w:id="1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1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0" w:id="1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752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1" w:id="1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3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2" w:id="1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4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3" w:id="1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5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4" w:id="1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756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5" w:id="1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7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6" w:id="1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8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7" w:id="1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9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8" w:id="1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0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9" w:id="1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1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0" w:id="1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2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1" w:id="1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3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2" w:id="1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4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3" w:id="1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765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4" w:id="1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6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5" w:id="1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7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6" w:id="1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8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7" w:id="1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69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8" w:id="1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0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9" w:id="1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1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0" w:id="1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2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1" w:id="1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73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2" w:id="1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4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3" w:id="1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5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4" w:id="1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6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5" w:id="1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7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6" w:id="1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8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7" w:id="1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9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8" w:id="1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0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9" w:id="1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81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0" w:id="1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2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государственние займы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1" w:id="1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3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2" w:id="1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4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3" w:id="1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85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4" w:id="1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6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5" w:id="1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7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255-VI от 21 декабря 2017 года</w:t>
            </w:r>
          </w:p>
        </w:tc>
      </w:tr>
    </w:tbl>
    <w:bookmarkStart w:name="z83" w:id="17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Дынгызылского сельского округа на 2020 год</w:t>
      </w:r>
    </w:p>
    <w:bookmarkEnd w:id="17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5"/>
        <w:gridCol w:w="953"/>
        <w:gridCol w:w="5"/>
        <w:gridCol w:w="1281"/>
        <w:gridCol w:w="7"/>
        <w:gridCol w:w="1325"/>
        <w:gridCol w:w="2808"/>
        <w:gridCol w:w="2822"/>
        <w:gridCol w:w="214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6" w:id="1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789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0" w:id="1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9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1" w:id="1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2" w:id="1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9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3" w:id="1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4" w:id="1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5" w:id="1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6" w:id="1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7" w:id="1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8" w:id="1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9" w:id="1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0" w:id="1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1" w:id="1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2" w:id="1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3" w:id="1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4" w:id="1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5" w:id="1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6" w:id="1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взимающиеся за совершение юридических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7" w:id="1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8" w:id="1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0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9" w:id="1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0" w:id="1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1" w:id="1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2" w:id="1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3" w:id="1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4" w:id="1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5" w:id="1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81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6" w:id="1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учереждениями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7" w:id="1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учереждениями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8" w:id="1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9" w:id="1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0" w:id="1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1" w:id="1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2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29 914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2" w:id="1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3" w:id="1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29 914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4" w:id="1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5" w:id="1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6" w:id="1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7" w:id="1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827"/>
        </w:tc>
        <w:tc>
          <w:tcPr>
            <w:tcW w:w="2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2" w:id="1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28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3" w:id="1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9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4" w:id="1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830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5" w:id="1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1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6" w:id="1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2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7" w:id="1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3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8" w:id="1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834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9" w:id="1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5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0" w:id="1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6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1" w:id="1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7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2" w:id="1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838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3" w:id="1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9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4" w:id="1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0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5" w:id="1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1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6" w:id="1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2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7" w:id="1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3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8" w:id="1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4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9" w:id="1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5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0" w:id="1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6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1" w:id="1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847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2" w:id="1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8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3" w:id="1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9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4" w:id="1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0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5" w:id="1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51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6" w:id="1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2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7" w:id="1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3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8" w:id="1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4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9" w:id="1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55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0" w:id="1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6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1" w:id="1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7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2" w:id="1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8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3" w:id="1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9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4" w:id="1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0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5" w:id="1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1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6" w:id="1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2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7" w:id="1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863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8" w:id="1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4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государственние займы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9" w:id="1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5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0" w:id="1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6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1" w:id="1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67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2" w:id="1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8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3" w:id="1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9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255-VI от 21 декабря 2017 года</w:t>
            </w:r>
          </w:p>
        </w:tc>
      </w:tr>
    </w:tbl>
    <w:bookmarkStart w:name="z85" w:id="18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Азгирского сельского округа на 2018 год</w:t>
      </w:r>
    </w:p>
    <w:bookmarkEnd w:id="1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в редакции решения Курмангазинского районного маслихата Атырауской области от 07.12.2018 № </w:t>
      </w:r>
      <w:r>
        <w:rPr>
          <w:rFonts w:ascii="Times New Roman"/>
          <w:b w:val="false"/>
          <w:i w:val="false"/>
          <w:color w:val="ff0000"/>
          <w:sz w:val="28"/>
        </w:rPr>
        <w:t>361-VI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2"/>
        <w:gridCol w:w="1384"/>
        <w:gridCol w:w="892"/>
        <w:gridCol w:w="6015"/>
        <w:gridCol w:w="31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48 638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взимающиеся за совершение юридических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Госпошлина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44 736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44 736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960"/>
        <w:gridCol w:w="1305"/>
        <w:gridCol w:w="1305"/>
        <w:gridCol w:w="5606"/>
        <w:gridCol w:w="21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48 638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255-VI от 21 декабря 2017 года</w:t>
            </w:r>
          </w:p>
        </w:tc>
      </w:tr>
    </w:tbl>
    <w:bookmarkStart w:name="z87" w:id="18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Азгырского сельского округа на 2019 год</w:t>
      </w:r>
    </w:p>
    <w:bookmarkEnd w:id="18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5"/>
        <w:gridCol w:w="953"/>
        <w:gridCol w:w="5"/>
        <w:gridCol w:w="1281"/>
        <w:gridCol w:w="7"/>
        <w:gridCol w:w="1325"/>
        <w:gridCol w:w="2808"/>
        <w:gridCol w:w="2822"/>
        <w:gridCol w:w="214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2" w:id="1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872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6" w:id="1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7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7" w:id="1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47 307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8" w:id="1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7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9" w:id="1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0" w:id="1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1" w:id="1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2" w:id="1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3" w:id="1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4" w:id="1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5" w:id="1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6" w:id="1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7" w:id="1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8" w:id="1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9" w:id="1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0" w:id="1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1" w:id="1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2" w:id="1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взимающиеся за совершение юридических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3" w:id="1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4" w:id="1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9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5" w:id="1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6" w:id="1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7" w:id="1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8" w:id="1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9" w:id="1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0" w:id="1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1" w:id="1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89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2" w:id="1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учереждениями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3" w:id="1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учереждениями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4" w:id="1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5" w:id="1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6" w:id="1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7" w:id="1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0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8" w:id="1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9" w:id="1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0" w:id="1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1" w:id="1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2" w:id="1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3" w:id="1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910"/>
        </w:tc>
        <w:tc>
          <w:tcPr>
            <w:tcW w:w="2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8" w:id="1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11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9" w:id="1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2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0" w:id="1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913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1" w:id="1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4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2" w:id="1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5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3" w:id="1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6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4" w:id="1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917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5" w:id="1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8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6" w:id="1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9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7" w:id="1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0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8" w:id="1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921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9" w:id="1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2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0" w:id="1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3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1" w:id="1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4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2" w:id="1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5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3" w:id="1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6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4" w:id="1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7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5" w:id="1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8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6" w:id="1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9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7" w:id="1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930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8" w:id="1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1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9" w:id="1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2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0" w:id="1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3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1" w:id="1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34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2" w:id="1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5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3" w:id="1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6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4" w:id="1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7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5" w:id="1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38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6" w:id="1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9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7" w:id="1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0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8" w:id="1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1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9" w:id="1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2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0" w:id="1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3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1" w:id="1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4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2" w:id="1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5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3" w:id="1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946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4" w:id="1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7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государственние займы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5" w:id="1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8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6" w:id="1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9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7" w:id="1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50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8" w:id="1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1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9" w:id="1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2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255-VI от 21 декабря 2017 года</w:t>
            </w:r>
          </w:p>
        </w:tc>
      </w:tr>
    </w:tbl>
    <w:bookmarkStart w:name="z89" w:id="19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Азгырского сельского округа на 2020 год</w:t>
      </w:r>
    </w:p>
    <w:bookmarkEnd w:id="19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5"/>
        <w:gridCol w:w="953"/>
        <w:gridCol w:w="5"/>
        <w:gridCol w:w="1281"/>
        <w:gridCol w:w="7"/>
        <w:gridCol w:w="1325"/>
        <w:gridCol w:w="2808"/>
        <w:gridCol w:w="2822"/>
        <w:gridCol w:w="214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0" w:id="1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954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4" w:id="1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5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5" w:id="1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47 307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6" w:id="1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5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7" w:id="1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8" w:id="1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9" w:id="1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0" w:id="1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1" w:id="1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2" w:id="1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3" w:id="1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4" w:id="1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5" w:id="1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6" w:id="1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7" w:id="1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8" w:id="1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9" w:id="1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0" w:id="1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взимающиеся за совершение юридических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1" w:id="1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2" w:id="1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97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3" w:id="1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4" w:id="1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5" w:id="1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6" w:id="1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7" w:id="1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8" w:id="1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9" w:id="1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98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0" w:id="1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учереждениями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1" w:id="1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учереждениями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2" w:id="1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3" w:id="1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4" w:id="1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5" w:id="1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8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6" w:id="1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7" w:id="1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8" w:id="1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9" w:id="1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0" w:id="1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1" w:id="1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992"/>
        </w:tc>
        <w:tc>
          <w:tcPr>
            <w:tcW w:w="2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6" w:id="1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93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7" w:id="1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4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8" w:id="1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995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9" w:id="1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6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0" w:id="1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7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1" w:id="1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8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2" w:id="1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999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3" w:id="2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0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4" w:id="2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1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5" w:id="2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2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6" w:id="2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003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7" w:id="2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4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8" w:id="2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5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9" w:id="2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6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0" w:id="2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7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1" w:id="2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8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2" w:id="2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9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3" w:id="2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0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4" w:id="2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1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5" w:id="2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012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6" w:id="2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3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7" w:id="2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4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8" w:id="2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5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9" w:id="2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16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0" w:id="2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7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1" w:id="2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8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2" w:id="2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9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3" w:id="2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20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4" w:id="2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1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5" w:id="2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2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6" w:id="2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3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7" w:id="2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4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8" w:id="2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5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9" w:id="2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6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0" w:id="2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7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1" w:id="2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028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2" w:id="2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9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государственние займы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3" w:id="2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0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4" w:id="2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1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5" w:id="2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032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6" w:id="2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3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7" w:id="2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4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255-VI от 21 декабря 2017 года</w:t>
            </w:r>
          </w:p>
        </w:tc>
      </w:tr>
    </w:tbl>
    <w:bookmarkStart w:name="z91" w:id="20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Суюндукского сельского округа на 2018 год</w:t>
      </w:r>
    </w:p>
    <w:bookmarkEnd w:id="2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в редакции решения Курмангазинского районного маслихата Атырауской области от 07.12.2018 № </w:t>
      </w:r>
      <w:r>
        <w:rPr>
          <w:rFonts w:ascii="Times New Roman"/>
          <w:b w:val="false"/>
          <w:i w:val="false"/>
          <w:color w:val="ff0000"/>
          <w:sz w:val="28"/>
        </w:rPr>
        <w:t>361-VI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2"/>
        <w:gridCol w:w="1384"/>
        <w:gridCol w:w="892"/>
        <w:gridCol w:w="6015"/>
        <w:gridCol w:w="31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64 890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взимающиеся за совершение юридических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Госпошлина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60 453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60453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60 453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960"/>
        <w:gridCol w:w="1305"/>
        <w:gridCol w:w="1305"/>
        <w:gridCol w:w="5606"/>
        <w:gridCol w:w="21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64 890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29 820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29 820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29 820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29 820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255-VI от 21 декабря 2017 года</w:t>
            </w:r>
          </w:p>
        </w:tc>
      </w:tr>
    </w:tbl>
    <w:bookmarkStart w:name="z93" w:id="20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Суюндукского сельского округа на 2019 год</w:t>
      </w:r>
    </w:p>
    <w:bookmarkEnd w:id="20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5"/>
        <w:gridCol w:w="953"/>
        <w:gridCol w:w="5"/>
        <w:gridCol w:w="1281"/>
        <w:gridCol w:w="7"/>
        <w:gridCol w:w="1325"/>
        <w:gridCol w:w="2808"/>
        <w:gridCol w:w="2822"/>
        <w:gridCol w:w="214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6" w:id="2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037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0" w:id="2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3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1" w:id="2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60 894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2" w:id="2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4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3" w:id="2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4" w:id="2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5" w:id="2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6" w:id="2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7" w:id="2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8" w:id="2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9" w:id="2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0" w:id="2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1" w:id="2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2" w:id="2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3" w:id="2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4" w:id="2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5" w:id="2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6" w:id="2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взимающиеся за совершение юридических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7" w:id="2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8" w:id="2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05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9" w:id="2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0" w:id="2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1" w:id="2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2" w:id="2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3" w:id="2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4" w:id="2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5" w:id="2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06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6" w:id="2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учереждениями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7" w:id="2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учереждениями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8" w:id="2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9" w:id="2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0" w:id="2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1" w:id="2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06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55 213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2" w:id="2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55213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3" w:id="2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55 213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4" w:id="2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5" w:id="2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6" w:id="2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7" w:id="2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075"/>
        </w:tc>
        <w:tc>
          <w:tcPr>
            <w:tcW w:w="2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2" w:id="2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76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3" w:id="2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7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4" w:id="2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078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5" w:id="2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9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6" w:id="2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0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7" w:id="2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1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8" w:id="2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082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9" w:id="2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3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0" w:id="2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4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1" w:id="2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5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2" w:id="2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086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3" w:id="2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7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4" w:id="2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8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5" w:id="2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9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6" w:id="2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0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7" w:id="2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1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8" w:id="2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2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9" w:id="2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3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0" w:id="2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4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1" w:id="2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095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2" w:id="2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6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3" w:id="2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7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4" w:id="2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8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5" w:id="2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99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6" w:id="2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0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7" w:id="2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1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8" w:id="2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2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9" w:id="2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03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0" w:id="2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4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1" w:id="2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5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2" w:id="2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6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3" w:id="2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7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4" w:id="2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8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5" w:id="2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9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6" w:id="2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0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7" w:id="2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111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8" w:id="2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2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государственние займы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9" w:id="2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3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0" w:id="2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4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1" w:id="2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115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2" w:id="2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6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3" w:id="2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7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255-VI от 21 декабря 2017 года</w:t>
            </w:r>
          </w:p>
        </w:tc>
      </w:tr>
    </w:tbl>
    <w:bookmarkStart w:name="z95" w:id="2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Суюндукского сельского округа на 2020 год</w:t>
      </w:r>
    </w:p>
    <w:bookmarkEnd w:id="2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5"/>
        <w:gridCol w:w="953"/>
        <w:gridCol w:w="5"/>
        <w:gridCol w:w="1281"/>
        <w:gridCol w:w="7"/>
        <w:gridCol w:w="1325"/>
        <w:gridCol w:w="2808"/>
        <w:gridCol w:w="2822"/>
        <w:gridCol w:w="214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4" w:id="2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119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8" w:id="2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2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9" w:id="2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60 894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0" w:id="2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2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1" w:id="2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2" w:id="2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3" w:id="2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4" w:id="2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5" w:id="2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6" w:id="2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7" w:id="2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8" w:id="2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9" w:id="2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0" w:id="2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1" w:id="2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2" w:id="2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3" w:id="2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4" w:id="2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взимающиеся за совершение юридических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5" w:id="2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6" w:id="2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3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7" w:id="2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8" w:id="2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9" w:id="2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0" w:id="2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1" w:id="2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2" w:id="2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3" w:id="2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14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4" w:id="2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учереждениями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5" w:id="2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учереждениями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6" w:id="2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7" w:id="2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8" w:id="2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9" w:id="2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15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55 213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0" w:id="2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55213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1" w:id="2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55 213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2" w:id="2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3" w:id="2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4" w:id="2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5" w:id="2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157"/>
        </w:tc>
        <w:tc>
          <w:tcPr>
            <w:tcW w:w="2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0" w:id="2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58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1" w:id="2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9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2" w:id="2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160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3" w:id="2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1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4" w:id="2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2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5" w:id="2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3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6" w:id="2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164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7" w:id="2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5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8" w:id="2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6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9" w:id="2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7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0" w:id="2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168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1" w:id="2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9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2" w:id="2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0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3" w:id="2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1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4" w:id="2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2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5" w:id="2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3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6" w:id="2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4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7" w:id="2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5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8" w:id="2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6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9" w:id="2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177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0" w:id="2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8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1" w:id="2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9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2" w:id="2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0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3" w:id="2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81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4" w:id="2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2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5" w:id="2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3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6" w:id="2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4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7" w:id="2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85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8" w:id="2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6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9" w:id="2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7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0" w:id="2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8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1" w:id="2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9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2" w:id="2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0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3" w:id="2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1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4" w:id="2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2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5" w:id="2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193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6" w:id="2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4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государственние займы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7" w:id="2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5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8" w:id="2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6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9" w:id="2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197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0" w:id="2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8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1" w:id="2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9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255-VІ от 21 декабря 2017 года</w:t>
            </w:r>
          </w:p>
        </w:tc>
      </w:tr>
    </w:tbl>
    <w:bookmarkStart w:name="z97" w:id="2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финансирования бюджетных программ через аппараты акимов сельских округов на 2018 год</w:t>
      </w:r>
    </w:p>
    <w:bookmarkEnd w:id="2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37 в редакции решения Курмангазинского районного маслихата Атырауской области от 07.12.2018 № </w:t>
      </w:r>
      <w:r>
        <w:rPr>
          <w:rFonts w:ascii="Times New Roman"/>
          <w:b w:val="false"/>
          <w:i w:val="false"/>
          <w:color w:val="ff0000"/>
          <w:sz w:val="28"/>
        </w:rPr>
        <w:t>361-VI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3591"/>
        <w:gridCol w:w="1275"/>
        <w:gridCol w:w="1275"/>
        <w:gridCol w:w="1276"/>
        <w:gridCol w:w="1494"/>
        <w:gridCol w:w="1276"/>
        <w:gridCol w:w="1277"/>
      </w:tblGrid>
      <w:tr>
        <w:trPr>
          <w:trHeight w:val="30" w:hRule="atLeast"/>
        </w:trPr>
        <w:tc>
          <w:tcPr>
            <w:tcW w:w="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программ</w:t>
            </w:r>
          </w:p>
        </w:tc>
        <w:tc>
          <w:tcPr>
            <w:tcW w:w="3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бюджетных программ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Азгир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Дынгызыл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24710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19049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46067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23225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8117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15907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10866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17185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68544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10824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7128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48638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26067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169210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38728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3254"/>
        <w:gridCol w:w="1155"/>
        <w:gridCol w:w="1155"/>
        <w:gridCol w:w="1156"/>
        <w:gridCol w:w="1156"/>
        <w:gridCol w:w="1156"/>
        <w:gridCol w:w="1156"/>
        <w:gridCol w:w="1355"/>
      </w:tblGrid>
      <w:tr>
        <w:trPr>
          <w:trHeight w:val="30" w:hRule="atLeast"/>
        </w:trPr>
        <w:tc>
          <w:tcPr>
            <w:tcW w:w="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программ</w:t>
            </w:r>
          </w:p>
        </w:tc>
        <w:tc>
          <w:tcPr>
            <w:tcW w:w="3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бюджетных программ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Орлы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Кудряшов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Макаш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Нуржау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Суюндук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Итого, тысяч тенге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27789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32571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23802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22814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314006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12236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13268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9031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213591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52906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35324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49665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38645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64890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655734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