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a087" w14:textId="16b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февраля 2017 года № 92. Зарегистрировано Департаментом юстиции Атырауской области 28 марта 2017 года № 3806. Утратило силу постановлением акимата Курмангазинского района Атырауской области от 12 марта 2018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12.03.2018 № </w:t>
      </w:r>
      <w:r>
        <w:rPr>
          <w:rFonts w:ascii="Times New Roman"/>
          <w:b w:val="false"/>
          <w:i w:val="false"/>
          <w:color w:val="ff0000"/>
          <w:sz w:val="28"/>
        </w:rPr>
        <w:t>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акимата от 25 мая 2016 года за № 183 "Об утверждении Методики оценки деятельности административных государственных служащих корпуса "Б" акимата Курмангазинского района" (зарегистрированное в Реестре государственной регистрации нормативных правовых актов № 3536, опубликованное 23 июня 2016 года газете "Серпер").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района" Калиева Н.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"24" февраля 2017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Курмангазинского района от "24" февраля 2017 года № 92</w:t>
            </w:r>
          </w:p>
        </w:tc>
      </w:tr>
    </w:tbl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акиматаКурмангазинского района</w:t>
      </w:r>
    </w:p>
    <w:bookmarkEnd w:id="5"/>
    <w:bookmarkStart w:name="z1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Курмангазинского района(далее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9"/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21"/>
    <w:bookmarkStart w:name="z1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1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1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1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1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1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1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1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4"/>
    <w:bookmarkStart w:name="z1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1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1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1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1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1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балла,</w:t>
      </w:r>
    </w:p>
    <w:bookmarkEnd w:id="71"/>
    <w:bookmarkStart w:name="z1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"удовлетворительно" (от 80 до 105 баллов)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балла,</w:t>
      </w:r>
    </w:p>
    <w:bookmarkEnd w:id="72"/>
    <w:bookmarkStart w:name="z1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"эффективно" (от 106 до 130 (включительно) баллов)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 балла,</w:t>
      </w:r>
    </w:p>
    <w:bookmarkEnd w:id="73"/>
    <w:bookmarkStart w:name="z1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"превосходно" (свыше 130 баллов)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баллов;</w:t>
      </w:r>
    </w:p>
    <w:bookmarkEnd w:id="74"/>
    <w:bookmarkStart w:name="z1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1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1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8"/>
    <w:bookmarkStart w:name="z1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1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1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2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2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2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2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2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2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2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2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2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2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2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2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2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2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2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2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акимата Курмангазинского района </w:t>
            </w:r>
          </w:p>
        </w:tc>
      </w:tr>
    </w:tbl>
    <w:bookmarkStart w:name="z2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2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2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6"/>
    <w:bookmarkStart w:name="z2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7"/>
    <w:bookmarkStart w:name="z2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</w:t>
      </w:r>
    </w:p>
    <w:bookmarkEnd w:id="108"/>
    <w:bookmarkStart w:name="z2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9"/>
    <w:bookmarkStart w:name="z2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0"/>
    <w:bookmarkStart w:name="z2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2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2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1"/>
    <w:bookmarkStart w:name="z2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2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3"/>
    <w:bookmarkStart w:name="z2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4"/>
    <w:bookmarkStart w:name="z2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25"/>
    <w:bookmarkStart w:name="z2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6"/>
    <w:bookmarkStart w:name="z2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2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8"/>
    <w:bookmarkStart w:name="z2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361"/>
        <w:gridCol w:w="1614"/>
        <w:gridCol w:w="807"/>
        <w:gridCol w:w="787"/>
        <w:gridCol w:w="2300"/>
        <w:gridCol w:w="1838"/>
        <w:gridCol w:w="1577"/>
        <w:gridCol w:w="158"/>
        <w:gridCol w:w="101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дисциплины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показате-лях и видах деятель-ности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2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2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8"/>
    <w:bookmarkStart w:name="z2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39"/>
    <w:bookmarkStart w:name="z2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0"/>
    <w:bookmarkStart w:name="z2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41"/>
    <w:bookmarkStart w:name="z2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2"/>
    <w:bookmarkStart w:name="z2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2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bookmarkStart w:name="z2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530"/>
        <w:gridCol w:w="1632"/>
        <w:gridCol w:w="2217"/>
        <w:gridCol w:w="1837"/>
        <w:gridCol w:w="1837"/>
        <w:gridCol w:w="814"/>
        <w:gridCol w:w="10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2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2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2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5"/>
    <w:bookmarkStart w:name="z2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6"/>
    <w:bookmarkStart w:name="z2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7"/>
    <w:bookmarkStart w:name="z2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8"/>
    <w:bookmarkStart w:name="z2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2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2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</w:t>
      </w:r>
    </w:p>
    <w:bookmarkEnd w:id="167"/>
    <w:bookmarkStart w:name="z2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8"/>
    <w:bookmarkStart w:name="z2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bookmarkEnd w:id="169"/>
    <w:bookmarkStart w:name="z2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0"/>
    <w:bookmarkStart w:name="z3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Комиссии:_______________________________________Дата: ____________</w:t>
      </w:r>
    </w:p>
    <w:bookmarkEnd w:id="171"/>
    <w:bookmarkStart w:name="z3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