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75cd" w14:textId="e1b7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Индерсвого района Атырауской области от 14 ноября 2016 года № 245 "Об установлении квоты для трудоустройства граждан Индерского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Индерского района Атырауской области от 20 июня 2017 года № 110. Зарегистрировано Департаментом юстиции Атырауской области 17 июля 2017 года № 3911. Утратило силу постановлением акимата Индерского района Атырауской области от 20 марта 2024 года № 60</w:t>
      </w:r>
    </w:p>
    <w:p>
      <w:pPr>
        <w:spacing w:after="0"/>
        <w:ind w:left="0"/>
        <w:jc w:val="both"/>
      </w:pPr>
      <w:r>
        <w:rPr>
          <w:rFonts w:ascii="Times New Roman"/>
          <w:b w:val="false"/>
          <w:i w:val="false"/>
          <w:color w:val="ff0000"/>
          <w:sz w:val="28"/>
        </w:rPr>
        <w:t xml:space="preserve">
      Сноска. Утратило силу постановлением акимата Индерского района Атырауской области от 20.03.2024 № </w:t>
      </w:r>
      <w:r>
        <w:rPr>
          <w:rFonts w:ascii="Times New Roman"/>
          <w:b w:val="false"/>
          <w:i w:val="false"/>
          <w:color w:val="ff0000"/>
          <w:sz w:val="28"/>
        </w:rPr>
        <w:t>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Индерского района Атырауской области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Индерского района Атырауской области от 14 ноября 2016 года № 245 "Об установлении квоты для трудоустройства граждан Индерского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3710, опубликованное 5 января 2017 года в газете "Дендер") следующие изменения: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заголовок</w:t>
      </w:r>
      <w:r>
        <w:rPr>
          <w:rFonts w:ascii="Times New Roman"/>
          <w:b w:val="false"/>
          <w:i w:val="false"/>
          <w:color w:val="000000"/>
          <w:sz w:val="28"/>
        </w:rPr>
        <w:t xml:space="preserve"> постановления изложить в следующей редакции:</w:t>
      </w:r>
    </w:p>
    <w:bookmarkEnd w:id="1"/>
    <w:bookmarkStart w:name="z7" w:id="2"/>
    <w:p>
      <w:pPr>
        <w:spacing w:after="0"/>
        <w:ind w:left="0"/>
        <w:jc w:val="both"/>
      </w:pPr>
      <w:r>
        <w:rPr>
          <w:rFonts w:ascii="Times New Roman"/>
          <w:b w:val="false"/>
          <w:i w:val="false"/>
          <w:color w:val="000000"/>
          <w:sz w:val="28"/>
        </w:rPr>
        <w:t>
      "Об установлении квоты для трудоустройства граждан Индерского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постановления изложить в следующей редакции:</w:t>
      </w:r>
    </w:p>
    <w:bookmarkEnd w:id="3"/>
    <w:bookmarkStart w:name="z9" w:id="4"/>
    <w:p>
      <w:pPr>
        <w:spacing w:after="0"/>
        <w:ind w:left="0"/>
        <w:jc w:val="both"/>
      </w:pPr>
      <w:r>
        <w:rPr>
          <w:rFonts w:ascii="Times New Roman"/>
          <w:b w:val="false"/>
          <w:i w:val="false"/>
          <w:color w:val="000000"/>
          <w:sz w:val="28"/>
        </w:rPr>
        <w:t>
      "1. Установить квоту рабочих мест от списочной численности работников организации в размере одного процента для трудоустройства граждан Индерского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4"/>
    <w:bookmarkStart w:name="z10"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 Балахметова.</w:t>
      </w:r>
    </w:p>
    <w:bookmarkEnd w:id="5"/>
    <w:bookmarkStart w:name="z11" w:id="6"/>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