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f26c" w14:textId="006f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19 апреля 2017 года № ХI-1. Зарегистрировано Департаментом юстиции Атырауской области 3 мая 2017 года № 3848.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2821, опубликовано 9 января 2014 года в районной газете "Кызылкога")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 (А. Есенжанов).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19 апреля 2017 года № ХІ-1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11 декабря 2013 года № ХХ-10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8232"/>
        <w:gridCol w:w="2283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- Чернобыльская АЭС)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19 апреля 2017 года № ХІ-1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11 декабря 2013 года № ХХ-10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0468"/>
        <w:gridCol w:w="562"/>
        <w:gridCol w:w="1004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пломощи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1)участники и инвалиды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Победы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Расшифрование аббревиатуры: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- Советские Социалистические Республики.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