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1039" w14:textId="7181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Махамбетского района Атырауской области от 20 апреля 2017 года № 141. Зарегистрировано Департаментом юстиции Атырауской области 02 мая 2017 года № 3844.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5 апреля 2017 года за № 96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2801, опубликованное в районной газете "Жайык шугыласы" от 19 декабря 2013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экономики и бюджета, финансов (Р. Турдагали).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11-сессий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2017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2013 года № 138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Памятные даты и праздничные дни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защитника Отечества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последствии катастрофы на Чернобыльской атомной электростанции (далее –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2017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2013 года № 138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№2247 "О льготах и социальной защите участников, инвалидов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АЭС в 1988-1989 годах, эвакуированных из зон отчуждения и отселения в Республике Казахстан, включая детей, которые на день эвакуации находились во внутриутробном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1, 2, 3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Расшифрование аббревиатуры: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Республики.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