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7961" w14:textId="ac27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Жылыойского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28 марта 2017 года № 9-4. Зарегистрировано Департаментом юстиции Атырауской области 12 апреля 2017 года № 3814. Утратило силу решением Жылыойского районного маслихата Атырауской области от 27 марта 2018 года № 18-2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27.03.2018 № </w:t>
      </w:r>
      <w:r>
        <w:rPr>
          <w:rFonts w:ascii="Times New Roman"/>
          <w:b w:val="false"/>
          <w:i w:val="false"/>
          <w:color w:val="ff0000"/>
          <w:sz w:val="28"/>
        </w:rPr>
        <w:t>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14637)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Жылыойского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государственное учреждение "Аппарат маслихата Жылыойского района" (К. Далбаев).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ІХ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Бегайсова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районного маслихата от 28 марта 2017 года № 9-4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Жылыойского района"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Жылыойского района"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внесено изменение на казахском языке, текст на русском языке не меняется решением Жылыойского районного маслихата Атырауской области от 08.09.2017 № </w:t>
      </w:r>
      <w:r>
        <w:rPr>
          <w:rFonts w:ascii="Times New Roman"/>
          <w:b w:val="false"/>
          <w:i w:val="false"/>
          <w:color w:val="000000"/>
          <w:sz w:val="28"/>
        </w:rPr>
        <w:t>13-5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7"/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0"/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27 внесено изменение на казахском языке, текст на русском языке не меняется решением Жылыойского районного маслихата Атырауской области от 08.09.2017 № </w:t>
      </w:r>
      <w:r>
        <w:rPr>
          <w:rFonts w:ascii="Times New Roman"/>
          <w:b w:val="false"/>
          <w:i w:val="false"/>
          <w:color w:val="000000"/>
          <w:sz w:val="28"/>
        </w:rPr>
        <w:t>13-5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28 внесено изменение на казахском языке, текст на русском языке не меняется решением Жылыойского районного маслихата Атырауской области от 08.09.2017 № </w:t>
      </w:r>
      <w:r>
        <w:rPr>
          <w:rFonts w:ascii="Times New Roman"/>
          <w:b w:val="false"/>
          <w:i w:val="false"/>
          <w:color w:val="000000"/>
          <w:sz w:val="28"/>
        </w:rPr>
        <w:t>13-5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 пункт 27 внесено изменение на казахском языке, текст на русском языке не меняется решением Жылыойского районного маслихата Атырауской области от 08.09.2017 № 13-5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32 внесено изменение на казахском языке, текст на русском языке не меняется решением Жылыойского районного маслихата Атырауской области от 08.09.2017 № </w:t>
      </w:r>
      <w:r>
        <w:rPr>
          <w:rFonts w:ascii="Times New Roman"/>
          <w:b w:val="false"/>
          <w:i w:val="false"/>
          <w:color w:val="000000"/>
          <w:sz w:val="28"/>
        </w:rPr>
        <w:t>13-5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33 внесено изменение на казахском языке, текст на русском языке не меняется решением Жылыойского районного маслихата Атырауской области от 08.09.2017 № </w:t>
      </w:r>
      <w:r>
        <w:rPr>
          <w:rFonts w:ascii="Times New Roman"/>
          <w:b w:val="false"/>
          <w:i w:val="false"/>
          <w:color w:val="000000"/>
          <w:sz w:val="28"/>
        </w:rPr>
        <w:t>13-5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35 внесено изменение на казахском языке, текст на русском языке не меняется решением Жылыойского районного маслихата Атырауской области от 08.09.2017 № </w:t>
      </w:r>
      <w:r>
        <w:rPr>
          <w:rFonts w:ascii="Times New Roman"/>
          <w:b w:val="false"/>
          <w:i w:val="false"/>
          <w:color w:val="000000"/>
          <w:sz w:val="28"/>
        </w:rPr>
        <w:t>13-5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85"/>
    <w:bookmarkStart w:name="z10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0"/>
    <w:bookmarkStart w:name="z10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государственного учреждения "Аппарат маслихата Жылыойского района"</w:t>
            </w:r>
          </w:p>
        </w:tc>
      </w:tr>
    </w:tbl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9"/>
    <w:bookmarkStart w:name="z11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государственного служащего корпуса "Б"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0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0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1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2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стратегической цели (целей) государственного органа, а в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случае ее (их) отсутствия, исходя из функциональных обязанностей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служащего.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них не менее половины измеримых.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117"/>
        <w:gridCol w:w="6240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2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государственного учреждения "Аппарат маслихата Жылыойского района"</w:t>
            </w:r>
          </w:p>
        </w:tc>
      </w:tr>
    </w:tbl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2"/>
    <w:bookmarkStart w:name="z14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25"/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26"/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bookmarkEnd w:id="127"/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30"/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4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5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9"/>
        <w:gridCol w:w="3274"/>
        <w:gridCol w:w="3275"/>
        <w:gridCol w:w="2"/>
      </w:tblGrid>
      <w:tr>
        <w:trPr>
          <w:trHeight w:val="30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3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государственного учреждения "Аппарат маслихата Жылыойского района"</w:t>
            </w:r>
          </w:p>
        </w:tc>
      </w:tr>
    </w:tbl>
    <w:bookmarkStart w:name="z17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8"/>
    <w:bookmarkStart w:name="z17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9"/>
    <w:bookmarkStart w:name="z17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40"/>
    <w:bookmarkStart w:name="z17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41"/>
    <w:bookmarkStart w:name="z17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42"/>
    <w:bookmarkStart w:name="z17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bookmarkEnd w:id="143"/>
    <w:bookmarkStart w:name="z18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44"/>
    <w:bookmarkStart w:name="z18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5"/>
    <w:bookmarkStart w:name="z18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46"/>
    <w:bookmarkStart w:name="z18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0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1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2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53"/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5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государственного учреждения "Аппарат маслихата Жылыойского района"</w:t>
            </w:r>
          </w:p>
        </w:tc>
      </w:tr>
    </w:tbl>
    <w:bookmarkStart w:name="z19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5"/>
    <w:bookmarkStart w:name="z19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6"/>
    <w:bookmarkStart w:name="z20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7"/>
    <w:bookmarkStart w:name="z20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58"/>
    <w:bookmarkStart w:name="z20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9"/>
    <w:bookmarkStart w:name="z20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60"/>
    <w:bookmarkStart w:name="z20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62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3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4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5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6"/>
    <w:bookmarkStart w:name="z21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67"/>
    <w:bookmarkStart w:name="z21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8"/>
    <w:bookmarkStart w:name="z21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69"/>
    <w:bookmarkStart w:name="z21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0"/>
    <w:bookmarkStart w:name="z21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71"/>
    <w:bookmarkStart w:name="z21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2"/>
    <w:bookmarkStart w:name="z21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73"/>
    <w:bookmarkStart w:name="z21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