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3de993" w14:textId="93de99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регионального перечня приоритетных видов спорта Атырауской области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Атырауской области от 28 ноября 2017 года № 315. Зарегистрировано Департаментом юстиции Атырауской области 30 ноября 2017 года № 3997. Утратило силу постановлением акимата Атырауской области от 18 декабря 2019 года № 299 (вводится в действие по истечении десяти календарных дней после дня его первого официального опубликования)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акимата Атырауской области от 18.12.2019 № </w:t>
      </w:r>
      <w:r>
        <w:rPr>
          <w:rFonts w:ascii="Times New Roman"/>
          <w:b w:val="false"/>
          <w:i w:val="false"/>
          <w:color w:val="ff0000"/>
          <w:sz w:val="28"/>
        </w:rPr>
        <w:t>299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статьями 27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подпунктом 20-5)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8 Закона Республики Казахстан от 3 июля 2014 года "О физической культуре и спорте" акимат Атырауской области 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региональный перечень приоритетных видов спорта Атырауской области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"Управление физической культуры и спорта Атырауской области" принять меры, вытекающие из настоящего постановления.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заместителя акима Атырауской области Наутиева А.И.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Исполняющий обязанности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акима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Лукпанов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2000"/>
      </w:tblGrid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культуры и спорта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_________________ А.Мухамедиулы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"28" ноября 2017 года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постановлению акимата Атырауской области от "28" ноября 2017 года № 315</w:t>
            </w:r>
          </w:p>
        </w:tc>
      </w:tr>
    </w:tbl>
    <w:bookmarkStart w:name="z14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Региональный перечень приоритетных видов спорта Атырауской области</w:t>
      </w:r>
    </w:p>
    <w:bookmarkEnd w:id="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85"/>
        <w:gridCol w:w="1512"/>
        <w:gridCol w:w="1966"/>
        <w:gridCol w:w="2237"/>
        <w:gridCol w:w="1516"/>
        <w:gridCol w:w="2237"/>
        <w:gridCol w:w="1247"/>
      </w:tblGrid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"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Название видов спорта</w:t>
            </w:r>
          </w:p>
          <w:bookmarkEnd w:id="8"/>
        </w:tc>
      </w:tr>
      <w:tr>
        <w:trPr>
          <w:trHeight w:val="30" w:hRule="atLeast"/>
        </w:trPr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"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Название групп</w:t>
            </w:r>
          </w:p>
          <w:bookmarkEnd w:id="9"/>
        </w:tc>
        <w:tc>
          <w:tcPr>
            <w:tcW w:w="1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не олимпийского вида спорта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летнего олимпийского вида спорта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зимнего олимпийского вида спорта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паралимпийского вида спорта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национального вида спорта</w:t>
            </w:r>
          </w:p>
        </w:tc>
      </w:tr>
      <w:tr>
        <w:trPr>
          <w:trHeight w:val="30" w:hRule="atLeast"/>
        </w:trPr>
        <w:tc>
          <w:tcPr>
            <w:tcW w:w="15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"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 "А"</w:t>
            </w:r>
          </w:p>
          <w:bookmarkEnd w:id="10"/>
        </w:tc>
        <w:tc>
          <w:tcPr>
            <w:tcW w:w="1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Танцы на колясках (СПОДА)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Тяжелая атлетика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Хоккей с шайбой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Дзюдо (СПОЗ)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Жекпе-жек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Армрестлинг (СПОДА)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Баскетбол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Шорт-трек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Легкая атлетика (СПОЗ, СПОДА)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Кокпар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Спортивные танцы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Гребля на байдарках и каноэ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Плавание (СПОДА)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Казак куреси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Джиу-джиутсу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Бокс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Пулевая стрельба (СПОДА)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Кусбегилик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Шашки (СПОЗ, СПОДА)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Волейбол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Волейбол сидя (СПОДА)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Тогызкумалак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Легкая атлетика (СПОС)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Борьба греко-римская 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Пауэрлифтинг (СПОДА)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Кикбоксинг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Дзюдо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Таэквондо (СПОДА)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Каратэ киокушинкай-кан 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Борьба вольная (мужская, женская)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Настольный теннис (СПОДА)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Муайтай 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Плавание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Панкратион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Каратэ-до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Самбо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Таэквондо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Сурдо греко-римская борьба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Сурдо вольная борьба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Тогызкумалак (СПОЗ, СПОДА)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Шахматы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Шахмат (СПОЗ, СПОДА)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"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 "В"</w:t>
            </w:r>
          </w:p>
          <w:bookmarkEnd w:id="11"/>
        </w:tc>
        <w:tc>
          <w:tcPr>
            <w:tcW w:w="1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Смешанные единоборства ММА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Легкая атлетика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Фигурное катание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Байга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Борьба на поясах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Художественная гимнастика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 ату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Бодибилдинг, гиревой спорт, армрестлинг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Современное пятиборье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Жорга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Шашки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Пулевая стрельба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Каратэ кекушинкай РОО ВКОКК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Стендовая стрельба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Каратэ шотокан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Водное поло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Каратэ-до шинкекушинкай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Настольный теннис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Рукопашный бой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Теннис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Президентское многоборье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Футбол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Сурдо настольный теннис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Сурдо мини футбол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Сурдо шахматы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"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 "С"</w:t>
            </w:r>
          </w:p>
          <w:bookmarkEnd w:id="12"/>
        </w:tc>
        <w:tc>
          <w:tcPr>
            <w:tcW w:w="1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Ушу саньда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Гандбол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Керлинг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Аударыспак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Велосипедный спорт гонки на шоссе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 қуу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 илу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Расшифровка аббревиатур:</w:t>
      </w:r>
    </w:p>
    <w:bookmarkEnd w:id="13"/>
    <w:bookmarkStart w:name="z4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СПОС – с поражением органа слуха;</w:t>
      </w:r>
    </w:p>
    <w:bookmarkEnd w:id="14"/>
    <w:bookmarkStart w:name="z5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СПОЗ – с поражением органа зрения;</w:t>
      </w:r>
    </w:p>
    <w:bookmarkEnd w:id="15"/>
    <w:bookmarkStart w:name="z5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РОО ВКОКК – Республиканское общественное объединение Всеказахстанская организация кекушинкай каратэ;</w:t>
      </w:r>
    </w:p>
    <w:bookmarkEnd w:id="16"/>
    <w:bookmarkStart w:name="z5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СПОДА – с поражением опорно-двигательного аппарата.</w:t>
      </w:r>
    </w:p>
    <w:bookmarkEnd w:id="17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