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c5a0" w14:textId="836c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Атырауской области от 2 октября 2015 года № 310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4 июля 2017 года № 173. Зарегистрировано Департаментом юстиции Атырауской области 10 августа 2017 года № 3939.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 октября 2015 года № 310 "Об утверждении регламента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(зарегистрированное в Реестре государственной регистрации нормативных правовых актов № 3334, опубликованное 25 ноября 2015 года в газете "Прикаспийская коммуна")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постановлению.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Наутиева А.И.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"4" июля 2017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2 октября 2015 года № 310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(далее – государственная услуга) оказывается местным исполнительным органом области – государственным учреждением "Управление координации занятости и социальных программ Атырауской области" (далее - услугодатель).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 (работодателя) и выдача результата оказания государственной услуги осуществляется через: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электронная (частично автоматизированная) и (или)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разрешение, переоформленное и продленное разрешение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(далее - Стандарт) (зарегистрированный в Реестре государственной регистрации нормативных правовых актов № 11342) (далее – разрешение на привлечение иностранной рабочей силы),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 (или) бумажная.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в форме электронного документа, удостоверенного электронной цифровой подписью (далее – ЭЦП) услугополучателя (работодателя).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регистрирует документы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услугополучателю (либо его представителю по доверенности) отрывной талон заявления с указанием даты регистрации, фамилии и инициалов лица, принявшего документы и предоставляет документы руководителю услугодателя – не более 20 (двадцати) минут;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исполнителю услугодателя – не более 20 (двадцати) минут;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"</w:t>
      </w:r>
      <w:r>
        <w:rPr>
          <w:rFonts w:ascii="Times New Roman"/>
          <w:b w:val="false"/>
          <w:i w:val="false"/>
          <w:color w:val="000000"/>
          <w:sz w:val="28"/>
        </w:rPr>
        <w:t>Правил и услови</w:t>
      </w:r>
      <w:r>
        <w:rPr>
          <w:rFonts w:ascii="Times New Roman"/>
          <w:b w:val="false"/>
          <w:i w:val="false"/>
          <w:color w:val="000000"/>
          <w:sz w:val="28"/>
        </w:rPr>
        <w:t xml:space="preserve">й выдачи и (или) продления разрешений работодателям на привлечение иностранной рабочей силы, а также осуществления внутрикорпоративного перевода",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27 июня 2016 года № 559 "Об утверждении Правил и условий выдачи и (или) продления разрешений работодателям на привлечение иностранной рабочей силы, а также осуществления внутрикорпоративного перевода" (далее – Правила) (зарегистрированный в Реестре государственной регистрации нормативных правовых актов № 14170), в случае соответствия документов вносит документы на рассмотрение комиссии по выдаче разрешений на привлечение иностранной рабочей силы Атырауской области (далее – Kомиссия) – в течение 6 (шести) рабочих дней;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рекомендует услугодателю о выдаче разрешения либо об отказе – в течение 1 (одного) рабочего дня;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согласно рекомендации Комиссии подготавливает проект решения и направляет руководителю услугодателя для подписания – в течение 20 (двадцати) минут;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 и направляет исполнителю услугодателя – не более 20 (двадцати) минут;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решения подготавливает уведомление о принятом решении и направляет руководителю услугодателя на подпись – не более 20 (двадцати) минут;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уведомление и направляет исполнителю услугодателя – не более 20 (двадцати) минут;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уведомление и направляет услугополучателю (либо его представителю по доверенности) – в течение 1 (одного) рабочего дня;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после получения копии документов, подтверждающие внесение сбора за выдачу разрешения (представленных услугополучателем в течение 10 (десяти) рабочих дней после получения уведомления) подготавливает проект разрешения и направляет руководителю услугодателя для подписания – не более 20 (двадцати) минут;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подписания разрешения передает его исполнителю услугодателя - в течение 20 (двадцати) минут;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выдает разрешение услугополучателю (либо его представителю по доверенности) – в течение 1 (одного) рабочего дня;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представляет документы руководителю услугодателя – не более 20 (двадцати) минут;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документы исполнителю услугодателя на рассмотрение – не более 20 (двадцати) минут;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Правил и вносит на рассмотрение руководителю услугодателя – в течение 3 (трех) рабочих дней;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принимает решение о переоформлении либо об отказе в переоформлении и передает исполнителю услугодателя – в течение 1 (одного) рабочего дня;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на основании решения руководителя услугодателя подготавливает результат государственной услуги и предоставляет руководителю услугодателя для подписания – в течение 20 (двадцати) минут;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исполнителю услугодателя – в течение 20 (двадцати) минут;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результат государственной услуги и выдает услугополучателю (либо его представителю по доверенности) – в течение 1 (одного) рабочего дня;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их руководителю услугодателя – не более 20 (двадцати) минут;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исполнителю услугодателя – не более 20 (двадцати) минут;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Правил и вносит на рассмотрение руководителю услугодателя – в течение 2 (двух) рабочих дней;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принимает решение о продлении либо об отказе в продлении и передает исполнителю услугодателя – в течение 1 (одного) рабочего дня;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согласно решению руководителя услугодателя подготавливает уведомление о принятом решении и направляет руководителю услугодателя – в течение 20 (двадцати) минут;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уведомление и направляет исполнителю услугодателя – не более 20 (двадцати) минут;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уведомление и выдает услугополучателю (либо его представителю по доверенности) – в течение 1 (одного) рабочего дня;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исполнитель услугодателя после получения копии документов, подтверждающие внесение сбора за выдачу разрешения (представленных услугополучателем в течение 10 (десяти) рабочих дней после получения уведомления) подготавливает проект разрешения и направляет руководителю услугодателя для подписания – не более 20 (двадцати) минут;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после подписания разрешения передает его исполнителю услугодателя - в течение 20 минут;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выдает разрешение услугополучателю (либо его представителю по доверенности) – в течение 1 (одного) рабочего дня;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предоставляет их руководителю услугодателя – не более 20 (двадцати) минут;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исполнителю услугодателя – не более 20 (двадцати) минут;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в случае соответствия документов вносит документы на рассмотрение Комиссии – в течение 4 (четырех) рабочих дней;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4 (четырех) рабочих дней;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документы и рекомендует услугодателю о выдаче разрешения либо об отказе – в течение 1 (одного) рабочего дня;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согласно рекомендации Комиссии подготавливает проект решения и направляет руководителю услугодателя для подписания – в течение 20 (двадцати) минут;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решение и направляет исполнителю услугодателя – не более 20 (двадцати) минут;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на основании решения подготавливает результат государственной услуги и направляет руководителю услугодателя на подпись – не более 20 (двадцати) минут;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руководитель услугодателя подписывает результат государственной услуги и направляет исполнителю услугодателя – не более 20 (двадцати) минут;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 услугодателя регистрирует результат государственной услуги и выдает услугополучателю (либо его представителю по доверенности) – в течение 1 (одного) рабочего дня;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представляет документы руководителю услугодателя – не более 20 (двадцати) минут;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документы исполнителю услугодателя на рассмотрение – не более 20 (двадцати) минут;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Правил и вносит на рассмотрение руководителю услугодателя – в течение 3 (трех) рабочих дней;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принимает решение о переоформлении либо об отказе в переоформлении и передает исполнителю услугодателя – в течение 1 (одного) рабочего дня;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на основании решения руководителя услугодателя подготавливает результат государственной услуги и предоставляет руководителю услугодателя для подписания – в течение 20 (двадцати) минут;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исполнителю услугодателя – в течение 20 (двадцати) минут;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результат государственной услуги и выдает услугополучателю (либо его представителю по доверенности) – в течение 1 (одного) рабочего дня;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канцелярии услугодателя принимает документы, определенные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представляет документы руководителю услугодателя – не более 20 (двадцати) минут;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передает документы исполнителю услугодателя на рассмотрение – не более 20 (двадцати) минут;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рассматривает документы на соответствие требованиям Правил и вносит на рассмотрение руководителю услугодателя – в течение 3 (трех) рабочих дней;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услугодателя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отказывает в оказании государственной услуги и возвращает приложенные к заявлению документы с выдачей услугополучателю обоснований о возврате документов (с указанием не представленных и (или) не заполненных по установленной форме документов) – в течение 3 (трех) рабочих дней;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рассматривает документы и принимает решение о продлении либо об отказе в продлении и передает исполнителю услугодателя – в течение 1 (одного) рабочего дня;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услугодателя на основании решения руководителя услугодателя подготавливает результат государственной услуги и предоставляет руководителю услугодателя для подписания – в течение 20 (двадцати) минут;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исполнителю услугодателя – не более 20 (двадцати) минут;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исполнитель услугодателя регистрирует результат государственной услуги и выдает услугополучателю (либо его представителю по доверенности) – в течение 1 (одного) рабочего дня.</w:t>
      </w:r>
    </w:p>
    <w:bookmarkEnd w:id="90"/>
    <w:bookmarkStart w:name="z9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услугодателя;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выдаче разрешений на привлечение иностранной рабочей силы Атырауской области (Комиссия).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и продление разрешения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Пошаговые действия и решения через портал (диаграмма функционального взаимодействия при оказании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прикреплено услугополучателем к интернет-браузеру компьютера (осуществляется для незарегистрированных услугополучателей на портале);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индивидуальный идентификационный номер или бизнес-идентификационный номер (далее – ИИН или БИН) и пароль;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Регламенте, заполнение услугополучателем формы запроса (ввод данных) с прикреплением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БИН, указанных в запросе и в регистрационном свидетельстве ЭЦП;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6 - удостоверение (подписание) посредством ЭЦП услугополучателя заполненной формы запроса (введенных данных) и прикрепленных к нему документов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(в электронном виде) на оказание государственной услуги;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регистрация электронного документа (запроса услугополучателя) и обработка запроса в информационной системе государственная база данных "Е-лицензирование" (далее – ИС ГБД "Е-лицензирование");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услугодателем соответствия услугополучателя квалификационным требованиям и основаниям для выдачи разрешения;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4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13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 продление разрешения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внутрикорпоративного перевода: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разрешения: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6"/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разрешения: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разрешения: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4549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</w:t>
            </w:r>
          </w:p>
        </w:tc>
      </w:tr>
    </w:tbl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42"/>
    <w:bookmarkStart w:name="z153" w:id="143"/>
    <w:p>
      <w:pPr>
        <w:spacing w:after="0"/>
        <w:ind w:left="0"/>
        <w:jc w:val="left"/>
      </w:pP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5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4"/>
    <w:bookmarkStart w:name="z155" w:id="145"/>
    <w:p>
      <w:pPr>
        <w:spacing w:after="0"/>
        <w:ind w:left="0"/>
        <w:jc w:val="left"/>
      </w:pP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6286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